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1B1A9" w14:textId="5BCFD254" w:rsidR="00745246" w:rsidRPr="00361CFB" w:rsidRDefault="00E17D76" w:rsidP="00A06A49">
      <w:pPr>
        <w:pStyle w:val="SectionHeading"/>
        <w:numPr>
          <w:ilvl w:val="12"/>
          <w:numId w:val="0"/>
        </w:numPr>
        <w:pBdr>
          <w:top w:val="single" w:sz="4" w:space="1" w:color="auto"/>
          <w:bottom w:val="single" w:sz="4" w:space="1" w:color="auto"/>
        </w:pBdr>
        <w:shd w:val="clear" w:color="auto" w:fill="F2F2F2" w:themeFill="background1" w:themeFillShade="F2"/>
        <w:tabs>
          <w:tab w:val="right" w:pos="10080"/>
        </w:tabs>
        <w:spacing w:before="0"/>
        <w:jc w:val="center"/>
        <w:rPr>
          <w:caps w:val="0"/>
          <w:smallCaps/>
          <w:sz w:val="32"/>
          <w:szCs w:val="32"/>
          <w:lang w:val="en-GB"/>
        </w:rPr>
      </w:pPr>
      <w:r w:rsidRPr="00361CFB">
        <w:rPr>
          <w:caps w:val="0"/>
          <w:smallCaps/>
          <w:sz w:val="32"/>
          <w:szCs w:val="32"/>
          <w:lang w:val="en-GB"/>
        </w:rPr>
        <w:t>C</w:t>
      </w:r>
      <w:r w:rsidR="00856280" w:rsidRPr="00361CFB">
        <w:rPr>
          <w:caps w:val="0"/>
          <w:smallCaps/>
          <w:sz w:val="32"/>
          <w:szCs w:val="32"/>
          <w:lang w:val="en-GB"/>
        </w:rPr>
        <w:t>AREER OBJECTIVE</w:t>
      </w:r>
    </w:p>
    <w:p w14:paraId="16796EC6" w14:textId="7DDC2599" w:rsidR="003B4A94" w:rsidRPr="00FD0B45" w:rsidRDefault="009B3C1D" w:rsidP="009B3C1D">
      <w:pPr>
        <w:tabs>
          <w:tab w:val="left" w:pos="2501"/>
        </w:tabs>
        <w:spacing w:line="40" w:lineRule="auto"/>
        <w:rPr>
          <w:sz w:val="20"/>
          <w:lang w:val="en-GB"/>
        </w:rPr>
      </w:pPr>
      <w:r>
        <w:rPr>
          <w:sz w:val="20"/>
          <w:lang w:val="en-GB"/>
        </w:rPr>
        <w:tab/>
      </w:r>
      <w:r>
        <w:rPr>
          <w:sz w:val="20"/>
          <w:lang w:val="en-GB"/>
        </w:rPr>
        <w:tab/>
      </w:r>
      <w:r>
        <w:rPr>
          <w:sz w:val="20"/>
          <w:lang w:val="en-GB"/>
        </w:rPr>
        <w:tab/>
      </w:r>
      <w:r>
        <w:rPr>
          <w:sz w:val="20"/>
          <w:lang w:val="en-GB"/>
        </w:rPr>
        <w:tab/>
      </w:r>
    </w:p>
    <w:p w14:paraId="7FDCC33C" w14:textId="533AD719" w:rsidR="00DA713B" w:rsidRPr="00361CFB" w:rsidRDefault="00DA713B" w:rsidP="00DA713B">
      <w:pPr>
        <w:jc w:val="center"/>
        <w:rPr>
          <w:b/>
          <w:bCs/>
          <w:szCs w:val="24"/>
          <w:lang w:val="en-GB"/>
        </w:rPr>
      </w:pPr>
      <w:r w:rsidRPr="00361CFB">
        <w:rPr>
          <w:b/>
          <w:bCs/>
          <w:sz w:val="32"/>
          <w:szCs w:val="24"/>
        </w:rPr>
        <w:t>Network System Engineer</w:t>
      </w:r>
    </w:p>
    <w:p w14:paraId="0A1CEDC3" w14:textId="77777777" w:rsidR="00672489" w:rsidRDefault="00D37855" w:rsidP="00AB760D">
      <w:pPr>
        <w:jc w:val="both"/>
        <w:rPr>
          <w:sz w:val="28"/>
          <w:szCs w:val="28"/>
          <w:rtl/>
          <w:lang w:val="en-GB"/>
        </w:rPr>
      </w:pPr>
      <w:r w:rsidRPr="00D50C03">
        <w:rPr>
          <w:sz w:val="28"/>
          <w:szCs w:val="28"/>
          <w:lang w:val="en-GB"/>
        </w:rPr>
        <w:t xml:space="preserve">A technically adept, </w:t>
      </w:r>
      <w:r w:rsidR="00BA1B59" w:rsidRPr="00D50C03">
        <w:rPr>
          <w:sz w:val="28"/>
          <w:szCs w:val="28"/>
          <w:lang w:val="en-GB"/>
        </w:rPr>
        <w:t>resourceful,</w:t>
      </w:r>
      <w:r w:rsidRPr="00D50C03">
        <w:rPr>
          <w:sz w:val="28"/>
          <w:szCs w:val="28"/>
          <w:lang w:val="en-GB"/>
        </w:rPr>
        <w:t xml:space="preserve"> and resilient professional having rich </w:t>
      </w:r>
      <w:r w:rsidR="00AB760D" w:rsidRPr="00D50C03">
        <w:rPr>
          <w:sz w:val="28"/>
          <w:szCs w:val="28"/>
          <w:lang w:val="en-GB"/>
        </w:rPr>
        <w:t>knowledge</w:t>
      </w:r>
      <w:r w:rsidRPr="00D50C03">
        <w:rPr>
          <w:sz w:val="28"/>
          <w:szCs w:val="28"/>
          <w:lang w:val="en-GB"/>
        </w:rPr>
        <w:t xml:space="preserve"> </w:t>
      </w:r>
      <w:r w:rsidR="00526D3B" w:rsidRPr="00D50C03">
        <w:rPr>
          <w:sz w:val="28"/>
          <w:szCs w:val="28"/>
          <w:lang w:val="en-GB"/>
        </w:rPr>
        <w:t xml:space="preserve">of working in IT </w:t>
      </w:r>
      <w:r w:rsidR="00B7121A" w:rsidRPr="00D50C03">
        <w:rPr>
          <w:sz w:val="28"/>
          <w:szCs w:val="28"/>
          <w:lang w:val="en-GB"/>
        </w:rPr>
        <w:t>assignments and projects</w:t>
      </w:r>
      <w:r w:rsidR="000F66E8" w:rsidRPr="00D50C03">
        <w:rPr>
          <w:sz w:val="28"/>
          <w:szCs w:val="28"/>
          <w:lang w:val="en-GB"/>
        </w:rPr>
        <w:t>. P</w:t>
      </w:r>
      <w:r w:rsidR="00A06A49" w:rsidRPr="00D50C03">
        <w:rPr>
          <w:sz w:val="28"/>
          <w:szCs w:val="28"/>
          <w:lang w:val="en-GB"/>
        </w:rPr>
        <w:t xml:space="preserve">assionate </w:t>
      </w:r>
      <w:r w:rsidR="000F66E8" w:rsidRPr="00D50C03">
        <w:rPr>
          <w:sz w:val="28"/>
          <w:szCs w:val="28"/>
          <w:lang w:val="en-GB"/>
        </w:rPr>
        <w:t xml:space="preserve">individual </w:t>
      </w:r>
      <w:r w:rsidR="00A06A49" w:rsidRPr="00D50C03">
        <w:rPr>
          <w:sz w:val="28"/>
          <w:szCs w:val="28"/>
          <w:lang w:val="en-GB"/>
        </w:rPr>
        <w:t>with the ability to use various programming languages and tools to build innovative software, improving clientele business performance. Adept at interacting and communicating with customers, comprehending their needs, and providing appropriate services, enhancing customer satisfaction and experience. Capable of creating architecture, documenting architectural designs, and automating businesses through comprehensive solutions.</w:t>
      </w:r>
      <w:r w:rsidR="000F66E8" w:rsidRPr="00D50C03">
        <w:rPr>
          <w:sz w:val="28"/>
          <w:szCs w:val="28"/>
          <w:lang w:val="en-GB"/>
        </w:rPr>
        <w:t xml:space="preserve"> </w:t>
      </w:r>
      <w:r w:rsidR="00A06A49" w:rsidRPr="00D50C03">
        <w:rPr>
          <w:sz w:val="28"/>
          <w:szCs w:val="28"/>
          <w:lang w:val="en-GB"/>
        </w:rPr>
        <w:t xml:space="preserve">Aptitude for coordinating with teams, </w:t>
      </w:r>
      <w:r w:rsidR="00C06C88" w:rsidRPr="00D50C03">
        <w:rPr>
          <w:sz w:val="28"/>
          <w:szCs w:val="28"/>
          <w:lang w:val="en-GB"/>
        </w:rPr>
        <w:t>determining,</w:t>
      </w:r>
      <w:r w:rsidR="00A06A49" w:rsidRPr="00D50C03">
        <w:rPr>
          <w:sz w:val="28"/>
          <w:szCs w:val="28"/>
          <w:lang w:val="en-GB"/>
        </w:rPr>
        <w:t xml:space="preserve"> and resolving product issues, and ensuring on-time product/solution delivery. </w:t>
      </w:r>
    </w:p>
    <w:p w14:paraId="44A61C9D" w14:textId="77777777" w:rsidR="00672489" w:rsidRDefault="00672489" w:rsidP="00AB760D">
      <w:pPr>
        <w:jc w:val="both"/>
        <w:rPr>
          <w:sz w:val="28"/>
          <w:szCs w:val="28"/>
          <w:rtl/>
          <w:lang w:val="en-GB"/>
        </w:rPr>
      </w:pPr>
    </w:p>
    <w:p w14:paraId="12DA0D7C" w14:textId="77777777" w:rsidR="00672489" w:rsidRPr="009A243A" w:rsidRDefault="00672489" w:rsidP="00672489">
      <w:pPr>
        <w:pStyle w:val="SectionHeading"/>
        <w:numPr>
          <w:ilvl w:val="12"/>
          <w:numId w:val="0"/>
        </w:numPr>
        <w:pBdr>
          <w:top w:val="single" w:sz="4" w:space="1" w:color="auto"/>
          <w:bottom w:val="single" w:sz="4" w:space="1" w:color="auto"/>
        </w:pBdr>
        <w:shd w:val="clear" w:color="auto" w:fill="F2F2F2" w:themeFill="background1" w:themeFillShade="F2"/>
        <w:tabs>
          <w:tab w:val="right" w:pos="10080"/>
        </w:tabs>
        <w:spacing w:before="0"/>
        <w:jc w:val="center"/>
        <w:rPr>
          <w:caps w:val="0"/>
          <w:smallCaps/>
          <w:sz w:val="32"/>
          <w:szCs w:val="32"/>
          <w:lang w:val="en-GB"/>
        </w:rPr>
      </w:pPr>
      <w:r w:rsidRPr="009A243A">
        <w:rPr>
          <w:caps w:val="0"/>
          <w:smallCaps/>
          <w:sz w:val="32"/>
          <w:szCs w:val="32"/>
          <w:lang w:val="en-GB"/>
        </w:rPr>
        <w:t>EDUCATION</w:t>
      </w:r>
    </w:p>
    <w:p w14:paraId="52441800" w14:textId="77777777" w:rsidR="00672489" w:rsidRDefault="00672489" w:rsidP="00672489">
      <w:pPr>
        <w:tabs>
          <w:tab w:val="left" w:pos="3825"/>
        </w:tabs>
        <w:spacing w:line="40" w:lineRule="auto"/>
        <w:rPr>
          <w:b/>
          <w:sz w:val="20"/>
          <w:lang w:val="en-GB"/>
        </w:rPr>
      </w:pPr>
      <w:r>
        <w:rPr>
          <w:b/>
          <w:sz w:val="20"/>
          <w:lang w:val="en-GB"/>
        </w:rPr>
        <w:tab/>
      </w:r>
    </w:p>
    <w:p w14:paraId="19599C8E" w14:textId="77777777" w:rsidR="00672489" w:rsidRPr="009A243A" w:rsidRDefault="00672489" w:rsidP="00672489">
      <w:pPr>
        <w:rPr>
          <w:sz w:val="28"/>
          <w:szCs w:val="28"/>
          <w:lang w:val="en-GB"/>
        </w:rPr>
      </w:pPr>
      <w:r w:rsidRPr="009A243A">
        <w:rPr>
          <w:b/>
          <w:sz w:val="28"/>
          <w:szCs w:val="28"/>
          <w:lang w:val="en-GB"/>
        </w:rPr>
        <w:t>Bachelors of Engineering Technology in Computer Network System Support | 2022</w:t>
      </w:r>
      <w:r w:rsidRPr="009A243A">
        <w:rPr>
          <w:b/>
          <w:sz w:val="28"/>
          <w:szCs w:val="28"/>
          <w:lang w:val="en-GB"/>
        </w:rPr>
        <w:br/>
      </w:r>
      <w:r w:rsidRPr="009A243A">
        <w:rPr>
          <w:sz w:val="28"/>
          <w:szCs w:val="28"/>
          <w:lang w:val="en-GB"/>
        </w:rPr>
        <w:t xml:space="preserve">College of Telecom &amp; Electronics, Jeddah </w:t>
      </w:r>
    </w:p>
    <w:p w14:paraId="1DD7C449" w14:textId="77777777" w:rsidR="00672489" w:rsidRPr="009A243A" w:rsidRDefault="00672489" w:rsidP="00672489">
      <w:pPr>
        <w:tabs>
          <w:tab w:val="left" w:pos="3777"/>
        </w:tabs>
        <w:spacing w:line="80" w:lineRule="auto"/>
        <w:rPr>
          <w:b/>
          <w:sz w:val="28"/>
          <w:szCs w:val="28"/>
          <w:lang w:val="en-GB"/>
        </w:rPr>
      </w:pPr>
      <w:r w:rsidRPr="009A243A">
        <w:rPr>
          <w:b/>
          <w:sz w:val="28"/>
          <w:szCs w:val="28"/>
          <w:lang w:val="en-GB"/>
        </w:rPr>
        <w:tab/>
      </w:r>
    </w:p>
    <w:p w14:paraId="7991F00B" w14:textId="77777777" w:rsidR="00672489" w:rsidRPr="009A243A" w:rsidRDefault="00672489" w:rsidP="00672489">
      <w:pPr>
        <w:rPr>
          <w:b/>
          <w:sz w:val="28"/>
          <w:szCs w:val="28"/>
          <w:lang w:val="en-GB"/>
        </w:rPr>
      </w:pPr>
      <w:r w:rsidRPr="009A243A">
        <w:rPr>
          <w:b/>
          <w:sz w:val="28"/>
          <w:szCs w:val="28"/>
          <w:lang w:val="en-GB"/>
        </w:rPr>
        <w:t>Associated Degree in Network &amp; System Administration | 2020</w:t>
      </w:r>
    </w:p>
    <w:p w14:paraId="212288B7" w14:textId="54FD694D" w:rsidR="00043B23" w:rsidRDefault="00672489" w:rsidP="00672489">
      <w:pPr>
        <w:rPr>
          <w:sz w:val="28"/>
          <w:szCs w:val="28"/>
          <w:rtl/>
          <w:lang w:val="en-GB"/>
        </w:rPr>
      </w:pPr>
      <w:r w:rsidRPr="009A243A">
        <w:rPr>
          <w:sz w:val="28"/>
          <w:szCs w:val="28"/>
          <w:lang w:val="en-GB"/>
        </w:rPr>
        <w:t>College of Telecom &amp; Electronics, Jeddah</w:t>
      </w:r>
    </w:p>
    <w:p w14:paraId="42F2F643" w14:textId="77777777" w:rsidR="00672489" w:rsidRDefault="00672489" w:rsidP="00672489">
      <w:pPr>
        <w:rPr>
          <w:sz w:val="28"/>
          <w:szCs w:val="28"/>
          <w:rtl/>
          <w:lang w:val="en-GB"/>
        </w:rPr>
      </w:pPr>
    </w:p>
    <w:p w14:paraId="2A0BDEB6" w14:textId="77777777" w:rsidR="00672489" w:rsidRPr="009A243A" w:rsidRDefault="00672489" w:rsidP="00672489">
      <w:pPr>
        <w:pStyle w:val="SectionHeading"/>
        <w:numPr>
          <w:ilvl w:val="12"/>
          <w:numId w:val="0"/>
        </w:numPr>
        <w:pBdr>
          <w:top w:val="single" w:sz="4" w:space="1" w:color="auto"/>
          <w:bottom w:val="single" w:sz="4" w:space="1" w:color="auto"/>
        </w:pBdr>
        <w:shd w:val="clear" w:color="auto" w:fill="F2F2F2" w:themeFill="background1" w:themeFillShade="F2"/>
        <w:tabs>
          <w:tab w:val="right" w:pos="10080"/>
        </w:tabs>
        <w:spacing w:before="0"/>
        <w:jc w:val="center"/>
        <w:rPr>
          <w:caps w:val="0"/>
          <w:smallCaps/>
          <w:sz w:val="32"/>
          <w:szCs w:val="32"/>
          <w:lang w:val="en-GB"/>
        </w:rPr>
      </w:pPr>
      <w:r w:rsidRPr="009A243A">
        <w:rPr>
          <w:caps w:val="0"/>
          <w:smallCaps/>
          <w:sz w:val="32"/>
          <w:szCs w:val="32"/>
          <w:lang w:val="en-GB"/>
        </w:rPr>
        <w:t>PROFESSIONAL EXPERIENCE</w:t>
      </w:r>
    </w:p>
    <w:p w14:paraId="246BC49C" w14:textId="77777777" w:rsidR="00672489" w:rsidRPr="00FD0B45" w:rsidRDefault="00672489" w:rsidP="00672489">
      <w:pPr>
        <w:tabs>
          <w:tab w:val="left" w:pos="6644"/>
        </w:tabs>
        <w:spacing w:line="40" w:lineRule="auto"/>
        <w:rPr>
          <w:sz w:val="20"/>
          <w:lang w:val="en-GB"/>
        </w:rPr>
      </w:pPr>
      <w:r>
        <w:rPr>
          <w:sz w:val="20"/>
          <w:lang w:val="en-GB"/>
        </w:rPr>
        <w:tab/>
      </w:r>
    </w:p>
    <w:p w14:paraId="55625C01" w14:textId="77777777" w:rsidR="00672489" w:rsidRPr="009A243A" w:rsidRDefault="00672489" w:rsidP="00672489">
      <w:pPr>
        <w:ind w:right="-23"/>
        <w:jc w:val="center"/>
        <w:rPr>
          <w:b/>
          <w:sz w:val="28"/>
          <w:szCs w:val="28"/>
          <w:lang w:val="en-GB"/>
        </w:rPr>
      </w:pPr>
      <w:r w:rsidRPr="009A243A">
        <w:rPr>
          <w:b/>
          <w:sz w:val="28"/>
          <w:szCs w:val="28"/>
          <w:lang w:val="en-GB"/>
        </w:rPr>
        <w:t>ICAD – (Jeddah, Saudi Arabia)</w:t>
      </w:r>
    </w:p>
    <w:p w14:paraId="5281A641" w14:textId="77777777" w:rsidR="00672489" w:rsidRDefault="00672489" w:rsidP="00672489">
      <w:pPr>
        <w:ind w:right="-23"/>
        <w:jc w:val="center"/>
        <w:rPr>
          <w:b/>
          <w:sz w:val="28"/>
          <w:szCs w:val="28"/>
          <w:rtl/>
          <w:lang w:val="en-GB"/>
        </w:rPr>
      </w:pPr>
      <w:r w:rsidRPr="009A243A">
        <w:rPr>
          <w:b/>
          <w:sz w:val="28"/>
          <w:szCs w:val="28"/>
          <w:lang w:val="en-GB"/>
        </w:rPr>
        <w:t>CO-OP Training | Jan 2018 – Jun 2018</w:t>
      </w:r>
    </w:p>
    <w:p w14:paraId="39706935" w14:textId="7530217D" w:rsidR="00672489" w:rsidRPr="009A243A" w:rsidRDefault="00672489" w:rsidP="00672489">
      <w:pPr>
        <w:ind w:right="-23"/>
        <w:jc w:val="center"/>
        <w:rPr>
          <w:b/>
          <w:sz w:val="22"/>
          <w:szCs w:val="22"/>
          <w:lang w:val="en-GB"/>
        </w:rPr>
      </w:pPr>
      <w:r w:rsidRPr="009A243A">
        <w:rPr>
          <w:b/>
          <w:sz w:val="28"/>
          <w:szCs w:val="28"/>
          <w:lang w:val="en-GB"/>
        </w:rPr>
        <w:t xml:space="preserve"> </w:t>
      </w:r>
    </w:p>
    <w:p w14:paraId="2880DDBD" w14:textId="77777777" w:rsidR="00672489" w:rsidRDefault="00672489" w:rsidP="00672489">
      <w:pPr>
        <w:pStyle w:val="a4"/>
        <w:tabs>
          <w:tab w:val="clear" w:pos="10080"/>
          <w:tab w:val="left" w:pos="8550"/>
          <w:tab w:val="right" w:pos="10800"/>
        </w:tabs>
        <w:overflowPunct/>
        <w:autoSpaceDE/>
        <w:autoSpaceDN/>
        <w:adjustRightInd/>
        <w:spacing w:before="0"/>
        <w:jc w:val="both"/>
        <w:textAlignment w:val="auto"/>
        <w:rPr>
          <w:b/>
          <w:sz w:val="28"/>
          <w:szCs w:val="28"/>
          <w:u w:val="single"/>
          <w:rtl/>
          <w:lang w:val="en-GB"/>
        </w:rPr>
      </w:pPr>
      <w:r w:rsidRPr="009A243A">
        <w:rPr>
          <w:b/>
          <w:sz w:val="28"/>
          <w:szCs w:val="28"/>
          <w:u w:val="single"/>
          <w:lang w:val="en-GB"/>
        </w:rPr>
        <w:t>Key Responsibilities:</w:t>
      </w:r>
    </w:p>
    <w:p w14:paraId="3942DC67" w14:textId="77777777" w:rsidR="00672489" w:rsidRPr="009A243A" w:rsidRDefault="00672489" w:rsidP="00672489">
      <w:pPr>
        <w:pStyle w:val="a4"/>
        <w:tabs>
          <w:tab w:val="clear" w:pos="10080"/>
          <w:tab w:val="left" w:pos="8550"/>
          <w:tab w:val="right" w:pos="10800"/>
        </w:tabs>
        <w:overflowPunct/>
        <w:autoSpaceDE/>
        <w:autoSpaceDN/>
        <w:adjustRightInd/>
        <w:spacing w:before="0"/>
        <w:jc w:val="both"/>
        <w:textAlignment w:val="auto"/>
        <w:rPr>
          <w:b/>
          <w:sz w:val="28"/>
          <w:szCs w:val="28"/>
          <w:u w:val="single"/>
          <w:lang w:val="en-GB"/>
        </w:rPr>
      </w:pPr>
    </w:p>
    <w:p w14:paraId="72C75A13" w14:textId="77777777" w:rsidR="00672489" w:rsidRPr="009A243A" w:rsidRDefault="00672489" w:rsidP="00672489">
      <w:pPr>
        <w:numPr>
          <w:ilvl w:val="0"/>
          <w:numId w:val="32"/>
        </w:numPr>
        <w:jc w:val="both"/>
        <w:rPr>
          <w:sz w:val="28"/>
          <w:szCs w:val="28"/>
          <w:lang w:val="en-GB"/>
        </w:rPr>
      </w:pPr>
      <w:r w:rsidRPr="009A243A">
        <w:rPr>
          <w:sz w:val="28"/>
          <w:szCs w:val="28"/>
          <w:lang w:val="en-GB"/>
        </w:rPr>
        <w:t xml:space="preserve">Installed, maintained, and updated computer hardware and software. </w:t>
      </w:r>
    </w:p>
    <w:p w14:paraId="64D77081" w14:textId="77777777" w:rsidR="00672489" w:rsidRPr="009A243A" w:rsidRDefault="00672489" w:rsidP="00672489">
      <w:pPr>
        <w:numPr>
          <w:ilvl w:val="0"/>
          <w:numId w:val="32"/>
        </w:numPr>
        <w:jc w:val="both"/>
        <w:rPr>
          <w:sz w:val="28"/>
          <w:szCs w:val="28"/>
          <w:lang w:val="en-GB"/>
        </w:rPr>
      </w:pPr>
      <w:r w:rsidRPr="009A243A">
        <w:rPr>
          <w:sz w:val="28"/>
          <w:szCs w:val="28"/>
          <w:lang w:val="en-GB"/>
        </w:rPr>
        <w:t>Facilitated troubleshooting technical issues and switched old computer parts.</w:t>
      </w:r>
    </w:p>
    <w:p w14:paraId="3803EA64" w14:textId="77777777" w:rsidR="00672489" w:rsidRPr="009A243A" w:rsidRDefault="00672489" w:rsidP="00672489">
      <w:pPr>
        <w:numPr>
          <w:ilvl w:val="0"/>
          <w:numId w:val="32"/>
        </w:numPr>
        <w:jc w:val="both"/>
        <w:rPr>
          <w:sz w:val="28"/>
          <w:szCs w:val="28"/>
          <w:lang w:val="en-GB"/>
        </w:rPr>
      </w:pPr>
      <w:r w:rsidRPr="009A243A">
        <w:rPr>
          <w:sz w:val="28"/>
          <w:szCs w:val="28"/>
          <w:lang w:val="en-GB"/>
        </w:rPr>
        <w:t>Observed and maintained security of systems to ensure data storage is safe and secure.</w:t>
      </w:r>
    </w:p>
    <w:p w14:paraId="0943DCE4" w14:textId="77777777" w:rsidR="00672489" w:rsidRPr="009A243A" w:rsidRDefault="00672489" w:rsidP="00672489">
      <w:pPr>
        <w:numPr>
          <w:ilvl w:val="0"/>
          <w:numId w:val="32"/>
        </w:numPr>
        <w:jc w:val="both"/>
        <w:rPr>
          <w:sz w:val="28"/>
          <w:szCs w:val="28"/>
          <w:lang w:val="en-GB"/>
        </w:rPr>
      </w:pPr>
      <w:r w:rsidRPr="009A243A">
        <w:rPr>
          <w:sz w:val="28"/>
          <w:szCs w:val="28"/>
          <w:lang w:val="en-GB"/>
        </w:rPr>
        <w:t>Supported day-to-day operations of computer network by evaluating IT systems to meet the necessary demands.</w:t>
      </w:r>
    </w:p>
    <w:p w14:paraId="0B7DD326" w14:textId="77777777" w:rsidR="00672489" w:rsidRPr="009A243A" w:rsidRDefault="00672489" w:rsidP="00672489">
      <w:pPr>
        <w:ind w:left="360"/>
        <w:jc w:val="both"/>
        <w:rPr>
          <w:sz w:val="28"/>
          <w:szCs w:val="28"/>
          <w:lang w:val="en-GB"/>
        </w:rPr>
      </w:pPr>
    </w:p>
    <w:p w14:paraId="751A14BF" w14:textId="77777777" w:rsidR="00672489" w:rsidRPr="009A243A" w:rsidRDefault="00672489" w:rsidP="00672489">
      <w:pPr>
        <w:ind w:right="-23"/>
        <w:jc w:val="center"/>
        <w:rPr>
          <w:b/>
          <w:sz w:val="28"/>
          <w:szCs w:val="28"/>
          <w:lang w:val="en-GB"/>
        </w:rPr>
      </w:pPr>
      <w:r w:rsidRPr="009A243A">
        <w:rPr>
          <w:b/>
          <w:sz w:val="28"/>
          <w:szCs w:val="28"/>
          <w:lang w:val="en-GB"/>
        </w:rPr>
        <w:t>Radwan Aqeel Al-</w:t>
      </w:r>
      <w:proofErr w:type="spellStart"/>
      <w:r w:rsidRPr="009A243A">
        <w:rPr>
          <w:b/>
          <w:sz w:val="28"/>
          <w:szCs w:val="28"/>
          <w:lang w:val="en-GB"/>
        </w:rPr>
        <w:t>Saiari</w:t>
      </w:r>
      <w:proofErr w:type="spellEnd"/>
      <w:r w:rsidRPr="009A243A">
        <w:rPr>
          <w:b/>
          <w:sz w:val="28"/>
          <w:szCs w:val="28"/>
          <w:lang w:val="en-GB"/>
        </w:rPr>
        <w:t xml:space="preserve"> General Contracting | (Medina, Saudi Arabia)</w:t>
      </w:r>
    </w:p>
    <w:p w14:paraId="291DBEDE" w14:textId="77777777" w:rsidR="00672489" w:rsidRDefault="00672489" w:rsidP="00672489">
      <w:pPr>
        <w:ind w:right="-23"/>
        <w:jc w:val="center"/>
        <w:rPr>
          <w:b/>
          <w:sz w:val="28"/>
          <w:szCs w:val="28"/>
          <w:rtl/>
          <w:lang w:val="en-GB"/>
        </w:rPr>
      </w:pPr>
      <w:r w:rsidRPr="009A243A">
        <w:rPr>
          <w:b/>
          <w:sz w:val="28"/>
          <w:szCs w:val="28"/>
          <w:lang w:val="en-GB"/>
        </w:rPr>
        <w:t>Seller | Oct 2015 – Dec 2016</w:t>
      </w:r>
    </w:p>
    <w:p w14:paraId="049AC938" w14:textId="16572B1D" w:rsidR="00672489" w:rsidRPr="009A243A" w:rsidRDefault="00672489" w:rsidP="00672489">
      <w:pPr>
        <w:ind w:right="-23"/>
        <w:jc w:val="center"/>
        <w:rPr>
          <w:b/>
          <w:sz w:val="28"/>
          <w:szCs w:val="28"/>
          <w:lang w:val="en-GB"/>
        </w:rPr>
      </w:pPr>
      <w:r w:rsidRPr="009A243A">
        <w:rPr>
          <w:b/>
          <w:sz w:val="28"/>
          <w:szCs w:val="28"/>
          <w:lang w:val="en-GB"/>
        </w:rPr>
        <w:t xml:space="preserve"> </w:t>
      </w:r>
    </w:p>
    <w:p w14:paraId="41261720" w14:textId="77777777" w:rsidR="00672489" w:rsidRDefault="00672489" w:rsidP="00672489">
      <w:pPr>
        <w:pStyle w:val="a4"/>
        <w:tabs>
          <w:tab w:val="clear" w:pos="10080"/>
          <w:tab w:val="left" w:pos="8550"/>
          <w:tab w:val="right" w:pos="10800"/>
        </w:tabs>
        <w:overflowPunct/>
        <w:autoSpaceDE/>
        <w:autoSpaceDN/>
        <w:adjustRightInd/>
        <w:spacing w:before="0"/>
        <w:jc w:val="both"/>
        <w:textAlignment w:val="auto"/>
        <w:rPr>
          <w:b/>
          <w:sz w:val="28"/>
          <w:szCs w:val="28"/>
          <w:u w:val="single"/>
          <w:rtl/>
          <w:lang w:val="en-GB"/>
        </w:rPr>
      </w:pPr>
      <w:r w:rsidRPr="009A243A">
        <w:rPr>
          <w:b/>
          <w:sz w:val="28"/>
          <w:szCs w:val="28"/>
          <w:u w:val="single"/>
          <w:lang w:val="en-GB"/>
        </w:rPr>
        <w:t>Key Responsibilities:</w:t>
      </w:r>
    </w:p>
    <w:p w14:paraId="3A38A74E" w14:textId="77777777" w:rsidR="00672489" w:rsidRPr="009A243A" w:rsidRDefault="00672489" w:rsidP="00672489">
      <w:pPr>
        <w:pStyle w:val="a4"/>
        <w:tabs>
          <w:tab w:val="clear" w:pos="10080"/>
          <w:tab w:val="left" w:pos="8550"/>
          <w:tab w:val="right" w:pos="10800"/>
        </w:tabs>
        <w:overflowPunct/>
        <w:autoSpaceDE/>
        <w:autoSpaceDN/>
        <w:adjustRightInd/>
        <w:spacing w:before="0"/>
        <w:jc w:val="both"/>
        <w:textAlignment w:val="auto"/>
        <w:rPr>
          <w:b/>
          <w:sz w:val="28"/>
          <w:szCs w:val="28"/>
          <w:u w:val="single"/>
          <w:lang w:val="en-GB"/>
        </w:rPr>
      </w:pPr>
    </w:p>
    <w:p w14:paraId="6D51FFCA" w14:textId="77777777" w:rsidR="00672489" w:rsidRPr="009A243A" w:rsidRDefault="00672489" w:rsidP="00672489">
      <w:pPr>
        <w:numPr>
          <w:ilvl w:val="0"/>
          <w:numId w:val="34"/>
        </w:numPr>
        <w:jc w:val="both"/>
        <w:rPr>
          <w:sz w:val="28"/>
          <w:szCs w:val="28"/>
          <w:lang w:val="en-GB"/>
        </w:rPr>
      </w:pPr>
      <w:r w:rsidRPr="009A243A">
        <w:rPr>
          <w:sz w:val="28"/>
          <w:szCs w:val="28"/>
          <w:lang w:val="en-GB"/>
        </w:rPr>
        <w:t xml:space="preserve">Exceeded customer needs and surpassed sales targets by devising and implementing effective sales strategies. </w:t>
      </w:r>
    </w:p>
    <w:p w14:paraId="7DCEC810" w14:textId="77777777" w:rsidR="00672489" w:rsidRPr="009A243A" w:rsidRDefault="00672489" w:rsidP="00672489">
      <w:pPr>
        <w:numPr>
          <w:ilvl w:val="0"/>
          <w:numId w:val="34"/>
        </w:numPr>
        <w:jc w:val="both"/>
        <w:rPr>
          <w:sz w:val="28"/>
          <w:szCs w:val="28"/>
          <w:lang w:val="en-GB"/>
        </w:rPr>
      </w:pPr>
      <w:r w:rsidRPr="009A243A">
        <w:rPr>
          <w:sz w:val="28"/>
          <w:szCs w:val="28"/>
          <w:lang w:val="en-GB"/>
        </w:rPr>
        <w:t xml:space="preserve">Cultivated trusting relationships with customers and stakeholders by responding to queries, processing complaints, and proposing constructive solutions, </w:t>
      </w:r>
    </w:p>
    <w:p w14:paraId="00DE0C5F" w14:textId="77777777" w:rsidR="00672489" w:rsidRPr="009A243A" w:rsidRDefault="00672489" w:rsidP="00672489">
      <w:pPr>
        <w:numPr>
          <w:ilvl w:val="0"/>
          <w:numId w:val="34"/>
        </w:numPr>
        <w:jc w:val="both"/>
        <w:rPr>
          <w:sz w:val="28"/>
          <w:szCs w:val="28"/>
          <w:lang w:val="en-GB"/>
        </w:rPr>
      </w:pPr>
      <w:r w:rsidRPr="009A243A">
        <w:rPr>
          <w:sz w:val="28"/>
          <w:szCs w:val="28"/>
          <w:lang w:val="en-GB"/>
        </w:rPr>
        <w:t xml:space="preserve">Stayed abreast with latest market trends and competitors by conducting market research. </w:t>
      </w:r>
    </w:p>
    <w:p w14:paraId="618D440B" w14:textId="77777777" w:rsidR="00672489" w:rsidRPr="009A243A" w:rsidRDefault="00672489" w:rsidP="00672489">
      <w:pPr>
        <w:numPr>
          <w:ilvl w:val="0"/>
          <w:numId w:val="34"/>
        </w:numPr>
        <w:jc w:val="both"/>
        <w:rPr>
          <w:sz w:val="28"/>
          <w:szCs w:val="28"/>
          <w:lang w:val="en-GB"/>
        </w:rPr>
      </w:pPr>
      <w:r w:rsidRPr="009A243A">
        <w:rPr>
          <w:sz w:val="28"/>
          <w:szCs w:val="28"/>
          <w:lang w:val="en-GB"/>
        </w:rPr>
        <w:t>Executed various marketing methods to promote products and services to potential customers by driving their attention.</w:t>
      </w:r>
    </w:p>
    <w:p w14:paraId="1E20D104" w14:textId="2424034D" w:rsidR="00672489" w:rsidRPr="00672489" w:rsidRDefault="00672489" w:rsidP="00672489">
      <w:pPr>
        <w:numPr>
          <w:ilvl w:val="0"/>
          <w:numId w:val="34"/>
        </w:numPr>
        <w:jc w:val="both"/>
        <w:rPr>
          <w:sz w:val="28"/>
          <w:szCs w:val="28"/>
          <w:lang w:val="en-GB"/>
        </w:rPr>
      </w:pPr>
      <w:r w:rsidRPr="009A243A">
        <w:rPr>
          <w:sz w:val="28"/>
          <w:szCs w:val="28"/>
          <w:lang w:val="en-GB"/>
        </w:rPr>
        <w:t>Boosted revenue and increased profits by concluding successful deals with customers through negotiation.</w:t>
      </w:r>
    </w:p>
    <w:p w14:paraId="44E38FC0" w14:textId="77777777" w:rsidR="00D163DD" w:rsidRPr="00D50C03" w:rsidRDefault="00D163DD" w:rsidP="004D76A8">
      <w:pPr>
        <w:pStyle w:val="SectionHeading"/>
        <w:numPr>
          <w:ilvl w:val="12"/>
          <w:numId w:val="0"/>
        </w:numPr>
        <w:pBdr>
          <w:top w:val="single" w:sz="4" w:space="1" w:color="auto"/>
          <w:bottom w:val="single" w:sz="4" w:space="1" w:color="auto"/>
        </w:pBdr>
        <w:shd w:val="clear" w:color="auto" w:fill="F2F2F2" w:themeFill="background1" w:themeFillShade="F2"/>
        <w:tabs>
          <w:tab w:val="right" w:pos="10080"/>
        </w:tabs>
        <w:spacing w:before="0"/>
        <w:jc w:val="center"/>
        <w:rPr>
          <w:caps w:val="0"/>
          <w:smallCaps/>
          <w:sz w:val="32"/>
          <w:szCs w:val="32"/>
          <w:lang w:val="en-GB"/>
        </w:rPr>
      </w:pPr>
      <w:r w:rsidRPr="00D50C03">
        <w:rPr>
          <w:caps w:val="0"/>
          <w:smallCaps/>
          <w:sz w:val="32"/>
          <w:szCs w:val="32"/>
          <w:lang w:val="en-GB"/>
        </w:rPr>
        <w:lastRenderedPageBreak/>
        <w:t>SKILLS</w:t>
      </w:r>
    </w:p>
    <w:p w14:paraId="690E8639" w14:textId="7166BAC4" w:rsidR="00576BB5" w:rsidRPr="00FD0B45" w:rsidRDefault="009B3C1D" w:rsidP="009B3C1D">
      <w:pPr>
        <w:tabs>
          <w:tab w:val="left" w:pos="2564"/>
        </w:tabs>
        <w:spacing w:line="40" w:lineRule="auto"/>
        <w:rPr>
          <w:sz w:val="20"/>
          <w:lang w:val="en-GB"/>
        </w:rPr>
      </w:pPr>
      <w:r>
        <w:rPr>
          <w:sz w:val="20"/>
          <w:lang w:val="en-GB"/>
        </w:rPr>
        <w:tab/>
      </w:r>
    </w:p>
    <w:p w14:paraId="59EEA6F6" w14:textId="0511318D" w:rsidR="00E17D76" w:rsidRPr="00D50C03" w:rsidRDefault="00E17D76" w:rsidP="00361CFB">
      <w:pPr>
        <w:numPr>
          <w:ilvl w:val="0"/>
          <w:numId w:val="30"/>
        </w:numPr>
        <w:jc w:val="both"/>
        <w:rPr>
          <w:sz w:val="28"/>
          <w:szCs w:val="28"/>
          <w:lang w:val="en-GB"/>
        </w:rPr>
      </w:pPr>
      <w:r w:rsidRPr="00D50C03">
        <w:rPr>
          <w:sz w:val="28"/>
          <w:szCs w:val="28"/>
          <w:lang w:val="en-GB"/>
        </w:rPr>
        <w:t xml:space="preserve">Internet of Things (IOT), Network Administration, </w:t>
      </w:r>
      <w:r w:rsidR="00FF05A3" w:rsidRPr="00D50C03">
        <w:rPr>
          <w:sz w:val="28"/>
          <w:szCs w:val="28"/>
          <w:lang w:val="en-GB"/>
        </w:rPr>
        <w:t>Data Analysis, Server Adminis</w:t>
      </w:r>
      <w:r w:rsidR="00361CFB" w:rsidRPr="00D50C03">
        <w:rPr>
          <w:sz w:val="28"/>
          <w:szCs w:val="28"/>
          <w:lang w:val="en-GB"/>
        </w:rPr>
        <w:t>tration</w:t>
      </w:r>
    </w:p>
    <w:p w14:paraId="57B7C46F" w14:textId="645461DF" w:rsidR="00FF05A3" w:rsidRPr="00D50C03" w:rsidRDefault="00FF05A3" w:rsidP="00361CFB">
      <w:pPr>
        <w:numPr>
          <w:ilvl w:val="0"/>
          <w:numId w:val="30"/>
        </w:numPr>
        <w:jc w:val="both"/>
        <w:rPr>
          <w:sz w:val="28"/>
          <w:szCs w:val="28"/>
          <w:lang w:val="en-GB"/>
        </w:rPr>
      </w:pPr>
      <w:r w:rsidRPr="00D50C03">
        <w:rPr>
          <w:sz w:val="28"/>
          <w:szCs w:val="28"/>
          <w:lang w:val="en-GB"/>
        </w:rPr>
        <w:t>Virtualization</w:t>
      </w:r>
      <w:r w:rsidR="00D50C03">
        <w:rPr>
          <w:sz w:val="28"/>
          <w:szCs w:val="28"/>
          <w:lang w:val="en-GB"/>
        </w:rPr>
        <w:t xml:space="preserve"> </w:t>
      </w:r>
      <w:r w:rsidRPr="00D50C03">
        <w:rPr>
          <w:sz w:val="28"/>
          <w:szCs w:val="28"/>
          <w:lang w:val="en-GB"/>
        </w:rPr>
        <w:t>Technologies</w:t>
      </w:r>
      <w:r w:rsidR="00E17D76" w:rsidRPr="00D50C03">
        <w:rPr>
          <w:sz w:val="28"/>
          <w:szCs w:val="28"/>
          <w:lang w:val="en-GB"/>
        </w:rPr>
        <w:t xml:space="preserve">, </w:t>
      </w:r>
      <w:r w:rsidRPr="00D50C03">
        <w:rPr>
          <w:sz w:val="28"/>
          <w:szCs w:val="28"/>
          <w:lang w:val="en-GB"/>
        </w:rPr>
        <w:t xml:space="preserve">Policies Implementation, Help Desk Support, </w:t>
      </w:r>
      <w:r w:rsidR="00361CFB" w:rsidRPr="00D50C03">
        <w:rPr>
          <w:sz w:val="28"/>
          <w:szCs w:val="28"/>
          <w:lang w:val="en-GB"/>
        </w:rPr>
        <w:t xml:space="preserve">Cisco </w:t>
      </w:r>
    </w:p>
    <w:p w14:paraId="28CB2406" w14:textId="27FC0983" w:rsidR="00FF05A3" w:rsidRPr="00D50C03" w:rsidRDefault="00FF05A3" w:rsidP="00361CFB">
      <w:pPr>
        <w:numPr>
          <w:ilvl w:val="0"/>
          <w:numId w:val="30"/>
        </w:numPr>
        <w:jc w:val="both"/>
        <w:rPr>
          <w:sz w:val="28"/>
          <w:szCs w:val="28"/>
          <w:lang w:val="en-GB"/>
        </w:rPr>
      </w:pPr>
      <w:r w:rsidRPr="00D50C03">
        <w:rPr>
          <w:sz w:val="28"/>
          <w:szCs w:val="28"/>
          <w:lang w:val="en-GB"/>
        </w:rPr>
        <w:t>Test Case Design, Monitoring Performance Tuning, Messaging Systems</w:t>
      </w:r>
      <w:r w:rsidR="00361CFB" w:rsidRPr="00D50C03">
        <w:rPr>
          <w:sz w:val="28"/>
          <w:szCs w:val="28"/>
          <w:lang w:val="en-GB"/>
        </w:rPr>
        <w:t>, Backup Recovery</w:t>
      </w:r>
    </w:p>
    <w:p w14:paraId="07F581EF" w14:textId="2709FCC4" w:rsidR="00FF05A3" w:rsidRPr="00D50C03" w:rsidRDefault="00FF05A3" w:rsidP="00361CFB">
      <w:pPr>
        <w:numPr>
          <w:ilvl w:val="0"/>
          <w:numId w:val="30"/>
        </w:numPr>
        <w:jc w:val="both"/>
        <w:rPr>
          <w:sz w:val="28"/>
          <w:szCs w:val="28"/>
          <w:lang w:val="en-GB"/>
        </w:rPr>
      </w:pPr>
      <w:r w:rsidRPr="00D50C03">
        <w:rPr>
          <w:sz w:val="28"/>
          <w:szCs w:val="28"/>
          <w:lang w:val="en-GB"/>
        </w:rPr>
        <w:t>Desktop Imaging Processes, Active Directory, Cloud Computing</w:t>
      </w:r>
      <w:r w:rsidR="00361CFB" w:rsidRPr="00D50C03">
        <w:rPr>
          <w:sz w:val="28"/>
          <w:szCs w:val="28"/>
          <w:lang w:val="en-GB"/>
        </w:rPr>
        <w:t>, System Administration</w:t>
      </w:r>
    </w:p>
    <w:p w14:paraId="578340D2" w14:textId="143B91E3" w:rsidR="00364E5E" w:rsidRPr="00D50C03" w:rsidRDefault="00CD1DE8" w:rsidP="00364E5E">
      <w:pPr>
        <w:numPr>
          <w:ilvl w:val="0"/>
          <w:numId w:val="30"/>
        </w:numPr>
        <w:jc w:val="both"/>
        <w:rPr>
          <w:sz w:val="28"/>
          <w:szCs w:val="28"/>
          <w:lang w:val="en-GB"/>
        </w:rPr>
      </w:pPr>
      <w:r w:rsidRPr="00D50C03">
        <w:rPr>
          <w:sz w:val="28"/>
          <w:szCs w:val="28"/>
          <w:lang w:val="en-GB"/>
        </w:rPr>
        <w:t>Communication,</w:t>
      </w:r>
      <w:r w:rsidR="00506CD6" w:rsidRPr="00D50C03">
        <w:rPr>
          <w:sz w:val="28"/>
          <w:szCs w:val="28"/>
          <w:lang w:val="en-GB"/>
        </w:rPr>
        <w:t xml:space="preserve"> Negotiation, Conflict Resolution, Management, Interpersonal Skills</w:t>
      </w:r>
    </w:p>
    <w:p w14:paraId="5D7FF95F" w14:textId="50545C35" w:rsidR="009A243A" w:rsidRDefault="00A06A49" w:rsidP="009A243A">
      <w:pPr>
        <w:numPr>
          <w:ilvl w:val="0"/>
          <w:numId w:val="30"/>
        </w:numPr>
        <w:jc w:val="both"/>
        <w:rPr>
          <w:sz w:val="28"/>
          <w:szCs w:val="28"/>
          <w:lang w:val="en-GB"/>
        </w:rPr>
      </w:pPr>
      <w:r w:rsidRPr="00D50C03">
        <w:rPr>
          <w:sz w:val="28"/>
          <w:szCs w:val="28"/>
          <w:lang w:val="en-GB"/>
        </w:rPr>
        <w:t>Relationship Building, Multi-tasking, Reporting &amp; Documentation, Time Management</w:t>
      </w:r>
    </w:p>
    <w:p w14:paraId="22FD3D92" w14:textId="1F6ABED4" w:rsidR="009A243A" w:rsidRDefault="009A243A" w:rsidP="009A243A">
      <w:pPr>
        <w:numPr>
          <w:ilvl w:val="0"/>
          <w:numId w:val="30"/>
        </w:numPr>
        <w:jc w:val="both"/>
        <w:rPr>
          <w:sz w:val="28"/>
          <w:szCs w:val="28"/>
          <w:lang w:val="en-GB"/>
        </w:rPr>
      </w:pPr>
      <w:r w:rsidRPr="009A243A">
        <w:rPr>
          <w:sz w:val="28"/>
          <w:szCs w:val="28"/>
          <w:lang w:val="en-GB"/>
        </w:rPr>
        <w:t xml:space="preserve">Languages: Arabic – Native &amp; English – </w:t>
      </w:r>
      <w:r>
        <w:rPr>
          <w:sz w:val="28"/>
          <w:szCs w:val="28"/>
          <w:lang w:val="en-GB"/>
        </w:rPr>
        <w:t>P</w:t>
      </w:r>
      <w:r w:rsidRPr="009A243A">
        <w:rPr>
          <w:sz w:val="28"/>
          <w:szCs w:val="28"/>
          <w:lang w:val="en-GB"/>
        </w:rPr>
        <w:t>rofessional</w:t>
      </w:r>
    </w:p>
    <w:p w14:paraId="4B773CC5" w14:textId="77777777" w:rsidR="00D92CF7" w:rsidRPr="00D92CF7" w:rsidRDefault="00D92CF7" w:rsidP="00D92CF7">
      <w:pPr>
        <w:jc w:val="both"/>
        <w:rPr>
          <w:sz w:val="16"/>
          <w:szCs w:val="16"/>
          <w:lang w:val="en-GB"/>
        </w:rPr>
      </w:pPr>
    </w:p>
    <w:p w14:paraId="00D16270" w14:textId="52D3F08A" w:rsidR="001C440C" w:rsidRPr="009A243A" w:rsidRDefault="009B3C1D" w:rsidP="00672489">
      <w:pPr>
        <w:tabs>
          <w:tab w:val="left" w:pos="5735"/>
        </w:tabs>
        <w:spacing w:line="40" w:lineRule="auto"/>
        <w:rPr>
          <w:sz w:val="28"/>
          <w:szCs w:val="28"/>
          <w:lang w:val="en-GB"/>
        </w:rPr>
      </w:pPr>
      <w:r>
        <w:rPr>
          <w:sz w:val="28"/>
          <w:szCs w:val="28"/>
          <w:lang w:val="en-GB"/>
        </w:rPr>
        <w:tab/>
      </w:r>
    </w:p>
    <w:p w14:paraId="07A71CB4" w14:textId="6B19BA97" w:rsidR="000806C6" w:rsidRPr="000806C6" w:rsidRDefault="000806C6" w:rsidP="000806C6">
      <w:pPr>
        <w:tabs>
          <w:tab w:val="left" w:pos="3525"/>
        </w:tabs>
        <w:spacing w:line="40" w:lineRule="auto"/>
        <w:rPr>
          <w:sz w:val="20"/>
          <w:lang w:val="en-GB"/>
        </w:rPr>
      </w:pPr>
      <w:r>
        <w:rPr>
          <w:sz w:val="20"/>
          <w:lang w:val="en-GB"/>
        </w:rPr>
        <w:tab/>
      </w:r>
    </w:p>
    <w:p w14:paraId="08E904F8" w14:textId="3EA85836" w:rsidR="008F2D58" w:rsidRPr="009A243A" w:rsidRDefault="008F2D58" w:rsidP="008F2D58">
      <w:pPr>
        <w:pStyle w:val="SectionHeading"/>
        <w:numPr>
          <w:ilvl w:val="12"/>
          <w:numId w:val="34"/>
        </w:numPr>
        <w:pBdr>
          <w:top w:val="single" w:sz="4" w:space="1" w:color="auto"/>
          <w:bottom w:val="single" w:sz="4" w:space="1" w:color="auto"/>
        </w:pBdr>
        <w:shd w:val="clear" w:color="auto" w:fill="F2F2F2" w:themeFill="background1" w:themeFillShade="F2"/>
        <w:tabs>
          <w:tab w:val="right" w:pos="10080"/>
        </w:tabs>
        <w:spacing w:before="0"/>
        <w:jc w:val="center"/>
        <w:rPr>
          <w:caps w:val="0"/>
          <w:smallCaps/>
          <w:sz w:val="32"/>
          <w:szCs w:val="32"/>
          <w:lang w:val="en-GB"/>
        </w:rPr>
      </w:pPr>
      <w:r w:rsidRPr="009A243A">
        <w:rPr>
          <w:caps w:val="0"/>
          <w:smallCaps/>
          <w:sz w:val="32"/>
          <w:szCs w:val="32"/>
          <w:lang w:val="en-GB"/>
        </w:rPr>
        <w:t>V</w:t>
      </w:r>
      <w:r w:rsidR="00C5643D" w:rsidRPr="009A243A">
        <w:rPr>
          <w:caps w:val="0"/>
          <w:smallCaps/>
          <w:sz w:val="32"/>
          <w:szCs w:val="32"/>
          <w:lang w:val="en-GB"/>
        </w:rPr>
        <w:t>O</w:t>
      </w:r>
      <w:r w:rsidR="00FA4924" w:rsidRPr="009A243A">
        <w:rPr>
          <w:caps w:val="0"/>
          <w:smallCaps/>
          <w:sz w:val="32"/>
          <w:szCs w:val="32"/>
          <w:lang w:val="en-GB"/>
        </w:rPr>
        <w:t>L</w:t>
      </w:r>
      <w:r w:rsidR="00A06A49" w:rsidRPr="009A243A">
        <w:rPr>
          <w:caps w:val="0"/>
          <w:smallCaps/>
          <w:sz w:val="32"/>
          <w:szCs w:val="32"/>
          <w:lang w:val="en-GB"/>
        </w:rPr>
        <w:t>UNTARY WORK</w:t>
      </w:r>
    </w:p>
    <w:p w14:paraId="638E870D" w14:textId="77777777" w:rsidR="009B3C1D" w:rsidRDefault="009B3C1D" w:rsidP="000806C6">
      <w:pPr>
        <w:spacing w:line="40" w:lineRule="auto"/>
        <w:jc w:val="center"/>
        <w:rPr>
          <w:b/>
          <w:bCs/>
          <w:sz w:val="20"/>
          <w:lang w:val="en-GB"/>
        </w:rPr>
      </w:pPr>
    </w:p>
    <w:p w14:paraId="3B04C659" w14:textId="57F3DEE1" w:rsidR="00F606FB" w:rsidRPr="009A243A" w:rsidRDefault="00A06A49" w:rsidP="009B3C1D">
      <w:pPr>
        <w:jc w:val="both"/>
        <w:rPr>
          <w:b/>
          <w:bCs/>
          <w:sz w:val="28"/>
          <w:szCs w:val="28"/>
          <w:lang w:val="en-GB"/>
        </w:rPr>
      </w:pPr>
      <w:r w:rsidRPr="009A243A">
        <w:rPr>
          <w:b/>
          <w:bCs/>
          <w:sz w:val="28"/>
          <w:szCs w:val="28"/>
          <w:lang w:val="en-GB"/>
        </w:rPr>
        <w:t>Supervising the Thammarat Program: Knowledge Association | Jan 2018 – Jan 2022</w:t>
      </w:r>
    </w:p>
    <w:p w14:paraId="3E6EF951" w14:textId="77777777" w:rsidR="009A243A" w:rsidRDefault="00A06A49" w:rsidP="009A243A">
      <w:pPr>
        <w:jc w:val="both"/>
        <w:rPr>
          <w:sz w:val="28"/>
          <w:szCs w:val="28"/>
          <w:lang w:val="en-GB"/>
        </w:rPr>
      </w:pPr>
      <w:r w:rsidRPr="009A243A">
        <w:rPr>
          <w:sz w:val="28"/>
          <w:szCs w:val="28"/>
          <w:lang w:val="en-GB"/>
        </w:rPr>
        <w:t>Social Media Specialist</w:t>
      </w:r>
    </w:p>
    <w:p w14:paraId="38858FAA" w14:textId="77777777" w:rsidR="009A243A" w:rsidRPr="009A243A" w:rsidRDefault="009A243A" w:rsidP="009A243A">
      <w:pPr>
        <w:jc w:val="both"/>
        <w:rPr>
          <w:sz w:val="16"/>
          <w:szCs w:val="16"/>
          <w:lang w:val="en-GB"/>
        </w:rPr>
      </w:pPr>
    </w:p>
    <w:p w14:paraId="39E6F637" w14:textId="4E759E52" w:rsidR="00DA713B" w:rsidRPr="009A243A" w:rsidRDefault="005C2614" w:rsidP="005C2614">
      <w:pPr>
        <w:numPr>
          <w:ilvl w:val="0"/>
          <w:numId w:val="34"/>
        </w:numPr>
        <w:jc w:val="both"/>
        <w:rPr>
          <w:sz w:val="28"/>
          <w:szCs w:val="28"/>
          <w:lang w:val="en-GB"/>
        </w:rPr>
      </w:pPr>
      <w:r w:rsidRPr="009A243A">
        <w:rPr>
          <w:sz w:val="28"/>
          <w:szCs w:val="28"/>
          <w:lang w:val="en-GB"/>
        </w:rPr>
        <w:t>E</w:t>
      </w:r>
      <w:r w:rsidR="00DA713B" w:rsidRPr="009A243A">
        <w:rPr>
          <w:sz w:val="28"/>
          <w:szCs w:val="28"/>
          <w:lang w:val="en-GB"/>
        </w:rPr>
        <w:t>xecute</w:t>
      </w:r>
      <w:r w:rsidRPr="009A243A">
        <w:rPr>
          <w:sz w:val="28"/>
          <w:szCs w:val="28"/>
          <w:lang w:val="en-GB"/>
        </w:rPr>
        <w:t>d</w:t>
      </w:r>
      <w:r w:rsidR="00DA713B" w:rsidRPr="009A243A">
        <w:rPr>
          <w:sz w:val="28"/>
          <w:szCs w:val="28"/>
          <w:lang w:val="en-GB"/>
        </w:rPr>
        <w:t xml:space="preserve"> social media strategy through competitive research, platform determination, benchmarking, </w:t>
      </w:r>
      <w:r w:rsidRPr="009A243A">
        <w:rPr>
          <w:sz w:val="28"/>
          <w:szCs w:val="28"/>
          <w:lang w:val="en-GB"/>
        </w:rPr>
        <w:t>messaging,</w:t>
      </w:r>
      <w:r w:rsidR="00DA713B" w:rsidRPr="009A243A">
        <w:rPr>
          <w:sz w:val="28"/>
          <w:szCs w:val="28"/>
          <w:lang w:val="en-GB"/>
        </w:rPr>
        <w:t xml:space="preserve"> and audience identification</w:t>
      </w:r>
      <w:r w:rsidRPr="009A243A">
        <w:rPr>
          <w:sz w:val="28"/>
          <w:szCs w:val="28"/>
          <w:lang w:val="en-GB"/>
        </w:rPr>
        <w:t>.</w:t>
      </w:r>
    </w:p>
    <w:p w14:paraId="63CB334D" w14:textId="6954F70B" w:rsidR="00DA713B" w:rsidRPr="009A243A" w:rsidRDefault="00DA713B" w:rsidP="00DA713B">
      <w:pPr>
        <w:numPr>
          <w:ilvl w:val="0"/>
          <w:numId w:val="34"/>
        </w:numPr>
        <w:jc w:val="both"/>
        <w:rPr>
          <w:sz w:val="28"/>
          <w:szCs w:val="28"/>
          <w:lang w:val="en-GB"/>
        </w:rPr>
      </w:pPr>
      <w:r w:rsidRPr="009A243A">
        <w:rPr>
          <w:sz w:val="28"/>
          <w:szCs w:val="28"/>
          <w:lang w:val="en-GB"/>
        </w:rPr>
        <w:t>Responded to customers via WhatsApp and sent voice responses to answer any queries.</w:t>
      </w:r>
    </w:p>
    <w:p w14:paraId="6C807691" w14:textId="5BCF9875" w:rsidR="00DA713B" w:rsidRPr="009A243A" w:rsidRDefault="00DA713B" w:rsidP="00DA713B">
      <w:pPr>
        <w:numPr>
          <w:ilvl w:val="0"/>
          <w:numId w:val="34"/>
        </w:numPr>
        <w:jc w:val="both"/>
        <w:rPr>
          <w:sz w:val="28"/>
          <w:szCs w:val="28"/>
          <w:lang w:val="en-GB"/>
        </w:rPr>
      </w:pPr>
      <w:r w:rsidRPr="009A243A">
        <w:rPr>
          <w:sz w:val="28"/>
          <w:szCs w:val="28"/>
          <w:lang w:val="en-GB"/>
        </w:rPr>
        <w:t>Generate, edit, publish and share daily content that builds meaningful connections and encourages community members to take action.</w:t>
      </w:r>
    </w:p>
    <w:p w14:paraId="175189AC" w14:textId="527966EB" w:rsidR="00DA713B" w:rsidRPr="009A243A" w:rsidRDefault="00DA713B" w:rsidP="00DA713B">
      <w:pPr>
        <w:numPr>
          <w:ilvl w:val="0"/>
          <w:numId w:val="34"/>
        </w:numPr>
        <w:jc w:val="both"/>
        <w:rPr>
          <w:sz w:val="28"/>
          <w:szCs w:val="28"/>
          <w:lang w:val="en-GB"/>
        </w:rPr>
      </w:pPr>
      <w:r w:rsidRPr="009A243A">
        <w:rPr>
          <w:sz w:val="28"/>
          <w:szCs w:val="28"/>
          <w:lang w:val="en-GB"/>
        </w:rPr>
        <w:t>Optimized company pages within each platform to increase the visibility of company’s social content.</w:t>
      </w:r>
    </w:p>
    <w:p w14:paraId="6FA18646" w14:textId="3AC9FDA2" w:rsidR="00D92CF7" w:rsidRPr="00672489" w:rsidRDefault="00DA713B" w:rsidP="00672489">
      <w:pPr>
        <w:numPr>
          <w:ilvl w:val="0"/>
          <w:numId w:val="34"/>
        </w:numPr>
        <w:jc w:val="both"/>
        <w:rPr>
          <w:sz w:val="28"/>
          <w:szCs w:val="28"/>
          <w:lang w:val="en-GB"/>
        </w:rPr>
      </w:pPr>
      <w:r w:rsidRPr="009A243A">
        <w:rPr>
          <w:sz w:val="28"/>
          <w:szCs w:val="28"/>
          <w:lang w:val="en-GB"/>
        </w:rPr>
        <w:t xml:space="preserve">Create editorial calendars and edit photos and short videos for the program. </w:t>
      </w:r>
    </w:p>
    <w:p w14:paraId="7F376BA4" w14:textId="721401E5" w:rsidR="00D92CF7" w:rsidRDefault="00D92CF7" w:rsidP="00672489">
      <w:pPr>
        <w:jc w:val="both"/>
        <w:rPr>
          <w:sz w:val="28"/>
          <w:szCs w:val="28"/>
          <w:rtl/>
          <w:lang w:val="en-GB"/>
        </w:rPr>
      </w:pPr>
      <w:r w:rsidRPr="00D92CF7">
        <w:rPr>
          <w:b/>
          <w:bCs/>
          <w:sz w:val="28"/>
          <w:szCs w:val="28"/>
          <w:lang w:val="en-GB"/>
        </w:rPr>
        <w:t>Role in the success of the institution's participation in Exhibition and convoy of the Makkah Cultural Forum</w:t>
      </w:r>
      <w:r>
        <w:rPr>
          <w:b/>
          <w:bCs/>
          <w:sz w:val="28"/>
          <w:szCs w:val="28"/>
          <w:lang w:val="en-GB"/>
        </w:rPr>
        <w:t xml:space="preserve"> </w:t>
      </w:r>
      <w:r w:rsidRPr="00D92CF7">
        <w:rPr>
          <w:b/>
          <w:bCs/>
          <w:sz w:val="28"/>
          <w:szCs w:val="28"/>
          <w:lang w:val="en-GB"/>
        </w:rPr>
        <w:t xml:space="preserve">| Mar 2018 </w:t>
      </w:r>
      <w:proofErr w:type="gramStart"/>
      <w:r w:rsidRPr="00D92CF7">
        <w:rPr>
          <w:sz w:val="28"/>
          <w:szCs w:val="28"/>
          <w:lang w:val="en-GB"/>
        </w:rPr>
        <w:t>The</w:t>
      </w:r>
      <w:proofErr w:type="gramEnd"/>
      <w:r w:rsidRPr="00D92CF7">
        <w:rPr>
          <w:sz w:val="28"/>
          <w:szCs w:val="28"/>
          <w:lang w:val="en-GB"/>
        </w:rPr>
        <w:t xml:space="preserve"> General Administration of Technical and Vocational Training, College of Communications and Electronics </w:t>
      </w:r>
    </w:p>
    <w:p w14:paraId="04DB90C6" w14:textId="77777777" w:rsidR="00672489" w:rsidRPr="00D92CF7" w:rsidRDefault="00672489" w:rsidP="00672489">
      <w:pPr>
        <w:jc w:val="both"/>
        <w:rPr>
          <w:sz w:val="28"/>
          <w:szCs w:val="28"/>
          <w:lang w:val="en-GB"/>
        </w:rPr>
      </w:pPr>
    </w:p>
    <w:p w14:paraId="3F15B8B7" w14:textId="7E63B1FB" w:rsidR="003C2593" w:rsidRPr="003C2593" w:rsidRDefault="000806C6" w:rsidP="000806C6">
      <w:pPr>
        <w:tabs>
          <w:tab w:val="left" w:pos="3270"/>
        </w:tabs>
        <w:spacing w:line="60" w:lineRule="auto"/>
        <w:rPr>
          <w:sz w:val="16"/>
          <w:szCs w:val="16"/>
          <w:lang w:val="en-GB"/>
        </w:rPr>
      </w:pPr>
      <w:r>
        <w:rPr>
          <w:sz w:val="16"/>
          <w:szCs w:val="16"/>
          <w:lang w:val="en-GB"/>
        </w:rPr>
        <w:tab/>
      </w:r>
    </w:p>
    <w:p w14:paraId="46D47010" w14:textId="5EDBE995" w:rsidR="009B3C1D" w:rsidRPr="009B3C1D" w:rsidRDefault="009B3C1D" w:rsidP="009B3C1D">
      <w:pPr>
        <w:tabs>
          <w:tab w:val="left" w:pos="2564"/>
        </w:tabs>
        <w:spacing w:line="40" w:lineRule="auto"/>
        <w:rPr>
          <w:sz w:val="20"/>
          <w:lang w:val="en-GB"/>
        </w:rPr>
      </w:pPr>
      <w:r>
        <w:rPr>
          <w:sz w:val="20"/>
          <w:lang w:val="en-GB"/>
        </w:rPr>
        <w:tab/>
      </w:r>
    </w:p>
    <w:p w14:paraId="4645BA6D" w14:textId="0DCC000E" w:rsidR="0096653E" w:rsidRPr="009A243A" w:rsidRDefault="00643637" w:rsidP="009B3C1D">
      <w:pPr>
        <w:pStyle w:val="SectionHeading"/>
        <w:numPr>
          <w:ilvl w:val="12"/>
          <w:numId w:val="0"/>
        </w:numPr>
        <w:pBdr>
          <w:top w:val="single" w:sz="4" w:space="1" w:color="auto"/>
          <w:bottom w:val="single" w:sz="4" w:space="1" w:color="auto"/>
        </w:pBdr>
        <w:shd w:val="clear" w:color="auto" w:fill="F2F2F2" w:themeFill="background1" w:themeFillShade="F2"/>
        <w:tabs>
          <w:tab w:val="right" w:pos="10080"/>
        </w:tabs>
        <w:spacing w:before="0"/>
        <w:jc w:val="center"/>
        <w:rPr>
          <w:caps w:val="0"/>
          <w:smallCaps/>
          <w:sz w:val="32"/>
          <w:szCs w:val="32"/>
          <w:lang w:val="en-GB"/>
        </w:rPr>
      </w:pPr>
      <w:r w:rsidRPr="009A243A">
        <w:rPr>
          <w:caps w:val="0"/>
          <w:smallCaps/>
          <w:sz w:val="32"/>
          <w:szCs w:val="32"/>
          <w:lang w:val="en-GB"/>
        </w:rPr>
        <w:t>CERTIFICATIONS, COURSES, &amp; MEMEBERSHIP</w:t>
      </w:r>
    </w:p>
    <w:p w14:paraId="2DF2977B" w14:textId="77777777" w:rsidR="009B3C1D" w:rsidRDefault="009B3C1D" w:rsidP="009B3C1D">
      <w:pPr>
        <w:spacing w:line="40" w:lineRule="auto"/>
        <w:rPr>
          <w:b/>
          <w:bCs/>
          <w:sz w:val="20"/>
          <w:lang w:val="en-GB"/>
        </w:rPr>
      </w:pPr>
    </w:p>
    <w:p w14:paraId="3F0D60D9" w14:textId="01EB4B26" w:rsidR="00E17D76" w:rsidRPr="009A243A" w:rsidRDefault="00E17D76" w:rsidP="00E17D76">
      <w:pPr>
        <w:rPr>
          <w:sz w:val="28"/>
          <w:szCs w:val="28"/>
          <w:lang w:val="en-GB"/>
        </w:rPr>
      </w:pPr>
      <w:r w:rsidRPr="009A243A">
        <w:rPr>
          <w:b/>
          <w:bCs/>
          <w:sz w:val="28"/>
          <w:szCs w:val="28"/>
          <w:lang w:val="en-GB"/>
        </w:rPr>
        <w:t>Engineering Membership -|</w:t>
      </w:r>
      <w:r w:rsidRPr="009A243A">
        <w:rPr>
          <w:sz w:val="28"/>
          <w:szCs w:val="28"/>
          <w:lang w:val="en-GB"/>
        </w:rPr>
        <w:t xml:space="preserve"> Saudi Council of Engineers | 2022</w:t>
      </w:r>
    </w:p>
    <w:p w14:paraId="5813841D" w14:textId="07EB4761" w:rsidR="00E17D76" w:rsidRPr="009A243A" w:rsidRDefault="009A243A" w:rsidP="00E17D76">
      <w:pPr>
        <w:rPr>
          <w:sz w:val="28"/>
          <w:szCs w:val="28"/>
          <w:lang w:val="en-GB"/>
        </w:rPr>
      </w:pPr>
      <w:r w:rsidRPr="009A243A">
        <w:rPr>
          <w:b/>
          <w:bCs/>
          <w:sz w:val="28"/>
          <w:szCs w:val="28"/>
          <w:lang w:val="en-GB"/>
        </w:rPr>
        <w:t>IELP</w:t>
      </w:r>
      <w:r w:rsidR="00E17D76" w:rsidRPr="009A243A">
        <w:rPr>
          <w:b/>
          <w:bCs/>
          <w:sz w:val="28"/>
          <w:szCs w:val="28"/>
          <w:lang w:val="en-GB"/>
        </w:rPr>
        <w:t>– CEFR Level A2 |</w:t>
      </w:r>
      <w:r w:rsidR="00E17D76" w:rsidRPr="009A243A">
        <w:rPr>
          <w:sz w:val="28"/>
          <w:szCs w:val="28"/>
          <w:lang w:val="en-GB"/>
        </w:rPr>
        <w:t xml:space="preserve"> Technical &amp; Vocational Training Corporation | 2020</w:t>
      </w:r>
    </w:p>
    <w:p w14:paraId="7FB94621" w14:textId="6AB236C1" w:rsidR="00B57072" w:rsidRPr="009A243A" w:rsidRDefault="002E75E8" w:rsidP="002E75E8">
      <w:pPr>
        <w:rPr>
          <w:sz w:val="28"/>
          <w:szCs w:val="28"/>
          <w:lang w:val="en-GB"/>
        </w:rPr>
      </w:pPr>
      <w:r w:rsidRPr="009A243A">
        <w:rPr>
          <w:b/>
          <w:bCs/>
          <w:sz w:val="28"/>
          <w:szCs w:val="28"/>
          <w:lang w:val="en-GB"/>
        </w:rPr>
        <w:t xml:space="preserve">STEP English Test </w:t>
      </w:r>
      <w:r w:rsidR="00B57072" w:rsidRPr="009A243A">
        <w:rPr>
          <w:b/>
          <w:bCs/>
          <w:sz w:val="28"/>
          <w:szCs w:val="28"/>
          <w:lang w:val="en-GB"/>
        </w:rPr>
        <w:t>|</w:t>
      </w:r>
      <w:r w:rsidR="00B57072" w:rsidRPr="009A243A">
        <w:rPr>
          <w:sz w:val="28"/>
          <w:szCs w:val="28"/>
          <w:lang w:val="en-GB"/>
        </w:rPr>
        <w:t xml:space="preserve"> </w:t>
      </w:r>
      <w:r w:rsidR="00314B01" w:rsidRPr="009A243A">
        <w:rPr>
          <w:sz w:val="28"/>
          <w:szCs w:val="28"/>
          <w:lang w:val="en-GB"/>
        </w:rPr>
        <w:t xml:space="preserve">National </w:t>
      </w:r>
      <w:r w:rsidRPr="009A243A">
        <w:rPr>
          <w:sz w:val="28"/>
          <w:szCs w:val="28"/>
          <w:lang w:val="en-GB"/>
        </w:rPr>
        <w:t>Centre</w:t>
      </w:r>
      <w:r w:rsidR="00314B01" w:rsidRPr="009A243A">
        <w:rPr>
          <w:sz w:val="28"/>
          <w:szCs w:val="28"/>
          <w:lang w:val="en-GB"/>
        </w:rPr>
        <w:t xml:space="preserve"> for Assessment | </w:t>
      </w:r>
      <w:r w:rsidR="00B57072" w:rsidRPr="009A243A">
        <w:rPr>
          <w:sz w:val="28"/>
          <w:szCs w:val="28"/>
          <w:lang w:val="en-GB"/>
        </w:rPr>
        <w:t>2023</w:t>
      </w:r>
    </w:p>
    <w:p w14:paraId="6C645E9E" w14:textId="1E762228" w:rsidR="00AB760D" w:rsidRPr="009A243A" w:rsidRDefault="00AB760D" w:rsidP="00AB760D">
      <w:pPr>
        <w:tabs>
          <w:tab w:val="left" w:pos="4065"/>
        </w:tabs>
        <w:rPr>
          <w:sz w:val="28"/>
          <w:szCs w:val="28"/>
          <w:lang w:val="en-GB"/>
        </w:rPr>
      </w:pPr>
      <w:r w:rsidRPr="009A243A">
        <w:rPr>
          <w:b/>
          <w:bCs/>
          <w:sz w:val="28"/>
          <w:szCs w:val="28"/>
          <w:lang w:val="en-GB"/>
        </w:rPr>
        <w:t>Linux Essentials Professional Development Certificate |</w:t>
      </w:r>
      <w:r w:rsidRPr="009A243A">
        <w:rPr>
          <w:sz w:val="28"/>
          <w:szCs w:val="28"/>
          <w:lang w:val="en-GB"/>
        </w:rPr>
        <w:t xml:space="preserve"> NDG Linux Essentials | 2019</w:t>
      </w:r>
    </w:p>
    <w:p w14:paraId="3A9D1C2B" w14:textId="70348D44" w:rsidR="00B57072" w:rsidRPr="009A243A" w:rsidRDefault="00B57072" w:rsidP="00FF05A3">
      <w:pPr>
        <w:rPr>
          <w:sz w:val="28"/>
          <w:szCs w:val="28"/>
          <w:lang w:val="en-GB"/>
        </w:rPr>
      </w:pPr>
      <w:r w:rsidRPr="009A243A">
        <w:rPr>
          <w:b/>
          <w:bCs/>
          <w:sz w:val="28"/>
          <w:szCs w:val="28"/>
          <w:lang w:val="en-GB"/>
        </w:rPr>
        <w:t xml:space="preserve">Installing and Configuring Windows Server 2012 | </w:t>
      </w:r>
      <w:r w:rsidR="00314B01" w:rsidRPr="009A243A">
        <w:rPr>
          <w:sz w:val="28"/>
          <w:szCs w:val="28"/>
          <w:lang w:val="en-GB"/>
        </w:rPr>
        <w:t xml:space="preserve">Microsoft - Online Training | </w:t>
      </w:r>
      <w:r w:rsidRPr="009A243A">
        <w:rPr>
          <w:sz w:val="28"/>
          <w:szCs w:val="28"/>
          <w:lang w:val="en-GB"/>
        </w:rPr>
        <w:t xml:space="preserve">2018 </w:t>
      </w:r>
    </w:p>
    <w:p w14:paraId="08842976" w14:textId="2B1C6543" w:rsidR="00314B01" w:rsidRPr="009A243A" w:rsidRDefault="00B57072" w:rsidP="00FF05A3">
      <w:pPr>
        <w:rPr>
          <w:sz w:val="28"/>
          <w:szCs w:val="28"/>
          <w:lang w:val="en-GB"/>
        </w:rPr>
      </w:pPr>
      <w:r w:rsidRPr="009A243A">
        <w:rPr>
          <w:b/>
          <w:bCs/>
          <w:sz w:val="28"/>
          <w:szCs w:val="28"/>
          <w:lang w:val="en-GB"/>
        </w:rPr>
        <w:t>IT Essential</w:t>
      </w:r>
      <w:r w:rsidR="00314B01" w:rsidRPr="009A243A">
        <w:rPr>
          <w:b/>
          <w:bCs/>
          <w:sz w:val="28"/>
          <w:szCs w:val="28"/>
          <w:lang w:val="en-GB"/>
        </w:rPr>
        <w:t>s |</w:t>
      </w:r>
      <w:r w:rsidR="00314B01" w:rsidRPr="009A243A">
        <w:rPr>
          <w:sz w:val="28"/>
          <w:szCs w:val="28"/>
          <w:lang w:val="en-GB"/>
        </w:rPr>
        <w:t xml:space="preserve"> Cisco Networking Academy | 2018 </w:t>
      </w:r>
    </w:p>
    <w:p w14:paraId="6E022ED5" w14:textId="7B65830B" w:rsidR="00314B01" w:rsidRPr="009A243A" w:rsidRDefault="00314B01" w:rsidP="00FF05A3">
      <w:pPr>
        <w:rPr>
          <w:sz w:val="28"/>
          <w:szCs w:val="28"/>
          <w:lang w:val="en-GB"/>
        </w:rPr>
      </w:pPr>
      <w:r w:rsidRPr="009A243A">
        <w:rPr>
          <w:b/>
          <w:bCs/>
          <w:sz w:val="28"/>
          <w:szCs w:val="28"/>
          <w:lang w:val="en-GB"/>
        </w:rPr>
        <w:t>IT Essentials: PC Hardware and Software |</w:t>
      </w:r>
      <w:r w:rsidRPr="009A243A">
        <w:rPr>
          <w:sz w:val="28"/>
          <w:szCs w:val="28"/>
          <w:lang w:val="en-GB"/>
        </w:rPr>
        <w:t xml:space="preserve"> Cisco Networking Academy | 2018</w:t>
      </w:r>
    </w:p>
    <w:p w14:paraId="2209F6E9" w14:textId="6BADF809" w:rsidR="00FE084A" w:rsidRPr="009A243A" w:rsidRDefault="00FE084A" w:rsidP="00361CFB">
      <w:pPr>
        <w:ind w:right="-153"/>
        <w:rPr>
          <w:sz w:val="28"/>
          <w:szCs w:val="28"/>
          <w:lang w:val="en-GB"/>
        </w:rPr>
      </w:pPr>
      <w:r w:rsidRPr="009A243A">
        <w:rPr>
          <w:b/>
          <w:bCs/>
          <w:sz w:val="28"/>
          <w:szCs w:val="28"/>
          <w:lang w:val="en-GB"/>
        </w:rPr>
        <w:t xml:space="preserve">Training of Installing and Configuring Windows Server 2012 | </w:t>
      </w:r>
      <w:r w:rsidRPr="009A243A">
        <w:rPr>
          <w:sz w:val="28"/>
          <w:szCs w:val="28"/>
          <w:lang w:val="en-GB"/>
        </w:rPr>
        <w:t>Microsoft - Training | 2018</w:t>
      </w:r>
    </w:p>
    <w:p w14:paraId="735218AA" w14:textId="0C11711A" w:rsidR="00FE084A" w:rsidRPr="009A243A" w:rsidRDefault="00FE084A" w:rsidP="00FE084A">
      <w:pPr>
        <w:rPr>
          <w:sz w:val="28"/>
          <w:szCs w:val="28"/>
          <w:lang w:val="en-GB"/>
        </w:rPr>
      </w:pPr>
      <w:r w:rsidRPr="009A243A">
        <w:rPr>
          <w:b/>
          <w:bCs/>
          <w:sz w:val="28"/>
          <w:szCs w:val="28"/>
          <w:lang w:val="en-GB"/>
        </w:rPr>
        <w:t xml:space="preserve">Training of Basics of Microsoft Access 2013 | </w:t>
      </w:r>
      <w:r w:rsidRPr="009A243A">
        <w:rPr>
          <w:sz w:val="28"/>
          <w:szCs w:val="28"/>
          <w:lang w:val="en-GB"/>
        </w:rPr>
        <w:t>Microsoft - Online Training | 2018</w:t>
      </w:r>
    </w:p>
    <w:p w14:paraId="2F8931A9" w14:textId="0F39A82B" w:rsidR="00FE084A" w:rsidRPr="009A243A" w:rsidRDefault="00FE084A" w:rsidP="00FE084A">
      <w:pPr>
        <w:rPr>
          <w:b/>
          <w:bCs/>
          <w:sz w:val="28"/>
          <w:szCs w:val="28"/>
          <w:lang w:val="en-GB"/>
        </w:rPr>
      </w:pPr>
      <w:r w:rsidRPr="009A243A">
        <w:rPr>
          <w:b/>
          <w:bCs/>
          <w:sz w:val="28"/>
          <w:szCs w:val="28"/>
          <w:lang w:val="en-GB"/>
        </w:rPr>
        <w:t xml:space="preserve">Training of Microsoft Office Excel Course: Expert 2013 | </w:t>
      </w:r>
      <w:r w:rsidRPr="009A243A">
        <w:rPr>
          <w:sz w:val="28"/>
          <w:szCs w:val="28"/>
          <w:lang w:val="en-GB"/>
        </w:rPr>
        <w:t>Microsoft - Training | 2018</w:t>
      </w:r>
    </w:p>
    <w:p w14:paraId="0F8CA7B1" w14:textId="284E0D0C" w:rsidR="00FE084A" w:rsidRPr="009A243A" w:rsidRDefault="00FE084A" w:rsidP="00FE084A">
      <w:pPr>
        <w:rPr>
          <w:sz w:val="28"/>
          <w:szCs w:val="28"/>
          <w:lang w:val="en-GB"/>
        </w:rPr>
      </w:pPr>
      <w:r w:rsidRPr="009A243A">
        <w:rPr>
          <w:b/>
          <w:bCs/>
          <w:sz w:val="28"/>
          <w:szCs w:val="28"/>
          <w:lang w:val="en-GB"/>
        </w:rPr>
        <w:t xml:space="preserve">Training of Microsoft Office Word Course: Expert 2013 | </w:t>
      </w:r>
      <w:r w:rsidRPr="009A243A">
        <w:rPr>
          <w:sz w:val="28"/>
          <w:szCs w:val="28"/>
          <w:lang w:val="en-GB"/>
        </w:rPr>
        <w:t>Microsoft - Training | 2018</w:t>
      </w:r>
    </w:p>
    <w:p w14:paraId="67D2722F" w14:textId="2C7B8A74" w:rsidR="00FF05A3" w:rsidRPr="009A243A" w:rsidRDefault="00314B01" w:rsidP="00FF05A3">
      <w:pPr>
        <w:rPr>
          <w:sz w:val="28"/>
          <w:szCs w:val="28"/>
          <w:lang w:val="en-GB"/>
        </w:rPr>
      </w:pPr>
      <w:r w:rsidRPr="009A243A">
        <w:rPr>
          <w:b/>
          <w:bCs/>
          <w:sz w:val="28"/>
          <w:szCs w:val="28"/>
          <w:lang w:val="en-GB"/>
        </w:rPr>
        <w:t>IT in the Workplace – Master Microsoft Office Certification Course |</w:t>
      </w:r>
      <w:r w:rsidRPr="009A243A">
        <w:rPr>
          <w:sz w:val="28"/>
          <w:szCs w:val="28"/>
          <w:lang w:val="en-GB"/>
        </w:rPr>
        <w:t xml:space="preserve"> </w:t>
      </w:r>
      <w:proofErr w:type="spellStart"/>
      <w:r w:rsidR="00FF05A3" w:rsidRPr="009A243A">
        <w:rPr>
          <w:sz w:val="28"/>
          <w:szCs w:val="28"/>
          <w:lang w:val="en-GB"/>
        </w:rPr>
        <w:t>Doroob</w:t>
      </w:r>
      <w:proofErr w:type="spellEnd"/>
      <w:r w:rsidR="00FF05A3" w:rsidRPr="009A243A">
        <w:rPr>
          <w:sz w:val="28"/>
          <w:szCs w:val="28"/>
          <w:lang w:val="en-GB"/>
        </w:rPr>
        <w:t xml:space="preserve"> | </w:t>
      </w:r>
      <w:r w:rsidRPr="009A243A">
        <w:rPr>
          <w:sz w:val="28"/>
          <w:szCs w:val="28"/>
          <w:lang w:val="en-GB"/>
        </w:rPr>
        <w:t>2017</w:t>
      </w:r>
    </w:p>
    <w:p w14:paraId="6A50AA72" w14:textId="0050ED52" w:rsidR="00FE084A" w:rsidRPr="009A243A" w:rsidRDefault="00897AF8" w:rsidP="00FE084A">
      <w:pPr>
        <w:rPr>
          <w:sz w:val="28"/>
          <w:szCs w:val="28"/>
          <w:lang w:val="en-GB"/>
        </w:rPr>
      </w:pPr>
      <w:r w:rsidRPr="009A243A">
        <w:rPr>
          <w:b/>
          <w:bCs/>
          <w:sz w:val="28"/>
          <w:szCs w:val="28"/>
          <w:lang w:val="en-GB"/>
        </w:rPr>
        <w:t xml:space="preserve">Training of Digital literacy: Computer Basics | </w:t>
      </w:r>
      <w:r w:rsidRPr="009A243A">
        <w:rPr>
          <w:sz w:val="28"/>
          <w:szCs w:val="28"/>
          <w:lang w:val="en-GB"/>
        </w:rPr>
        <w:t>Microsoft - Training | 2017</w:t>
      </w:r>
    </w:p>
    <w:p w14:paraId="281D2D75" w14:textId="3BAD04A8" w:rsidR="00897AF8" w:rsidRPr="009A243A" w:rsidRDefault="00897AF8" w:rsidP="00897AF8">
      <w:pPr>
        <w:rPr>
          <w:b/>
          <w:bCs/>
          <w:sz w:val="28"/>
          <w:szCs w:val="28"/>
          <w:lang w:val="en-GB"/>
        </w:rPr>
      </w:pPr>
      <w:r w:rsidRPr="009A243A">
        <w:rPr>
          <w:b/>
          <w:bCs/>
          <w:sz w:val="28"/>
          <w:szCs w:val="28"/>
          <w:lang w:val="en-GB"/>
        </w:rPr>
        <w:t xml:space="preserve">Training of Basics of Microsoft Excel 2013 | </w:t>
      </w:r>
      <w:r w:rsidRPr="009A243A">
        <w:rPr>
          <w:sz w:val="28"/>
          <w:szCs w:val="28"/>
          <w:lang w:val="en-GB"/>
        </w:rPr>
        <w:t>Microsoft - Training | 2017</w:t>
      </w:r>
    </w:p>
    <w:p w14:paraId="542F1291" w14:textId="77987EC4" w:rsidR="00897AF8" w:rsidRPr="009A243A" w:rsidRDefault="00897AF8" w:rsidP="00897AF8">
      <w:pPr>
        <w:rPr>
          <w:b/>
          <w:bCs/>
          <w:sz w:val="28"/>
          <w:szCs w:val="28"/>
          <w:lang w:val="en-GB"/>
        </w:rPr>
      </w:pPr>
      <w:r w:rsidRPr="009A243A">
        <w:rPr>
          <w:b/>
          <w:bCs/>
          <w:sz w:val="28"/>
          <w:szCs w:val="28"/>
          <w:lang w:val="en-GB"/>
        </w:rPr>
        <w:t xml:space="preserve">Training of Microsoft PowerPoint 2013 Basics | </w:t>
      </w:r>
      <w:r w:rsidRPr="009A243A">
        <w:rPr>
          <w:sz w:val="28"/>
          <w:szCs w:val="28"/>
          <w:lang w:val="en-GB"/>
        </w:rPr>
        <w:t>Microsoft - Training | 2017</w:t>
      </w:r>
    </w:p>
    <w:p w14:paraId="5A2316DF" w14:textId="30441659" w:rsidR="00897AF8" w:rsidRPr="009A243A" w:rsidRDefault="00897AF8" w:rsidP="00897AF8">
      <w:pPr>
        <w:rPr>
          <w:b/>
          <w:bCs/>
          <w:sz w:val="28"/>
          <w:szCs w:val="28"/>
          <w:lang w:val="en-GB"/>
        </w:rPr>
      </w:pPr>
      <w:r w:rsidRPr="009A243A">
        <w:rPr>
          <w:b/>
          <w:bCs/>
          <w:sz w:val="28"/>
          <w:szCs w:val="28"/>
          <w:lang w:val="en-GB"/>
        </w:rPr>
        <w:t xml:space="preserve">Training of Microsoft Word 2013 Essentials Course | </w:t>
      </w:r>
      <w:r w:rsidRPr="009A243A">
        <w:rPr>
          <w:sz w:val="28"/>
          <w:szCs w:val="28"/>
          <w:lang w:val="en-GB"/>
        </w:rPr>
        <w:t>Microsoft - Training | 2017</w:t>
      </w:r>
    </w:p>
    <w:p w14:paraId="534540E4" w14:textId="3F1A1299" w:rsidR="005063F1" w:rsidRPr="009A243A" w:rsidRDefault="008D00A7" w:rsidP="008D4657">
      <w:pPr>
        <w:rPr>
          <w:sz w:val="28"/>
          <w:szCs w:val="28"/>
          <w:lang w:val="en-GB"/>
        </w:rPr>
      </w:pPr>
      <w:r w:rsidRPr="009A243A">
        <w:rPr>
          <w:b/>
          <w:bCs/>
          <w:sz w:val="28"/>
          <w:szCs w:val="28"/>
          <w:lang w:val="en-GB"/>
        </w:rPr>
        <w:t>Network Systems Management |</w:t>
      </w:r>
      <w:r w:rsidRPr="009A243A">
        <w:rPr>
          <w:sz w:val="28"/>
          <w:szCs w:val="28"/>
          <w:lang w:val="en-GB"/>
        </w:rPr>
        <w:t xml:space="preserve"> College of Communications &amp; Electronics | 2016</w:t>
      </w:r>
    </w:p>
    <w:p w14:paraId="43FFF407" w14:textId="7FC88C20" w:rsidR="00D92CF7" w:rsidRPr="00D92CF7" w:rsidRDefault="00D92CF7" w:rsidP="00D92CF7">
      <w:pPr>
        <w:jc w:val="both"/>
        <w:rPr>
          <w:sz w:val="28"/>
          <w:szCs w:val="28"/>
          <w:lang w:val="en-GB"/>
        </w:rPr>
      </w:pPr>
      <w:r w:rsidRPr="00D92CF7">
        <w:rPr>
          <w:b/>
          <w:bCs/>
          <w:sz w:val="28"/>
          <w:szCs w:val="28"/>
          <w:lang w:val="en-GB"/>
        </w:rPr>
        <w:t xml:space="preserve">Participate in the General Abilities Competition | </w:t>
      </w:r>
      <w:r>
        <w:rPr>
          <w:sz w:val="28"/>
          <w:szCs w:val="28"/>
          <w:lang w:val="en-GB"/>
        </w:rPr>
        <w:t>TVTC -</w:t>
      </w:r>
      <w:r>
        <w:rPr>
          <w:b/>
          <w:bCs/>
          <w:sz w:val="28"/>
          <w:szCs w:val="28"/>
          <w:lang w:val="en-GB"/>
        </w:rPr>
        <w:t xml:space="preserve"> </w:t>
      </w:r>
      <w:r w:rsidRPr="00D92CF7">
        <w:rPr>
          <w:sz w:val="28"/>
          <w:szCs w:val="28"/>
          <w:lang w:val="en-GB"/>
        </w:rPr>
        <w:t xml:space="preserve">2018 </w:t>
      </w:r>
    </w:p>
    <w:sectPr w:rsidR="00D92CF7" w:rsidRPr="00D92CF7" w:rsidSect="00875164">
      <w:headerReference w:type="default" r:id="rId8"/>
      <w:footerReference w:type="default" r:id="rId9"/>
      <w:headerReference w:type="first" r:id="rId10"/>
      <w:pgSz w:w="11907" w:h="16839" w:code="9"/>
      <w:pgMar w:top="1418" w:right="720" w:bottom="567" w:left="720" w:header="504" w:footer="1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FA609" w14:textId="77777777" w:rsidR="00875164" w:rsidRDefault="00875164">
      <w:r>
        <w:separator/>
      </w:r>
    </w:p>
  </w:endnote>
  <w:endnote w:type="continuationSeparator" w:id="0">
    <w:p w14:paraId="02D5E614" w14:textId="77777777" w:rsidR="00875164" w:rsidRDefault="00875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661047251"/>
      <w:docPartObj>
        <w:docPartGallery w:val="Page Numbers (Bottom of Page)"/>
        <w:docPartUnique/>
      </w:docPartObj>
    </w:sdtPr>
    <w:sdtContent>
      <w:sdt>
        <w:sdtPr>
          <w:rPr>
            <w:sz w:val="20"/>
          </w:rPr>
          <w:id w:val="860082579"/>
          <w:docPartObj>
            <w:docPartGallery w:val="Page Numbers (Top of Page)"/>
            <w:docPartUnique/>
          </w:docPartObj>
        </w:sdtPr>
        <w:sdtContent>
          <w:p w14:paraId="7AF3711D" w14:textId="77777777" w:rsidR="00E17D76" w:rsidRPr="00153DEB" w:rsidRDefault="00E17D76">
            <w:pPr>
              <w:pStyle w:val="a6"/>
              <w:jc w:val="right"/>
              <w:rPr>
                <w:sz w:val="20"/>
              </w:rPr>
            </w:pPr>
            <w:r w:rsidRPr="00153DEB">
              <w:rPr>
                <w:sz w:val="20"/>
              </w:rPr>
              <w:t xml:space="preserve">Page </w:t>
            </w:r>
            <w:r w:rsidRPr="00153DEB">
              <w:rPr>
                <w:b/>
                <w:bCs/>
                <w:sz w:val="20"/>
              </w:rPr>
              <w:fldChar w:fldCharType="begin"/>
            </w:r>
            <w:r w:rsidRPr="00153DEB">
              <w:rPr>
                <w:b/>
                <w:bCs/>
                <w:sz w:val="20"/>
              </w:rPr>
              <w:instrText xml:space="preserve"> PAGE </w:instrText>
            </w:r>
            <w:r w:rsidRPr="00153DEB">
              <w:rPr>
                <w:b/>
                <w:bCs/>
                <w:sz w:val="20"/>
              </w:rPr>
              <w:fldChar w:fldCharType="separate"/>
            </w:r>
            <w:r w:rsidR="006A3F97">
              <w:rPr>
                <w:b/>
                <w:bCs/>
                <w:noProof/>
                <w:sz w:val="20"/>
              </w:rPr>
              <w:t>1</w:t>
            </w:r>
            <w:r w:rsidRPr="00153DEB">
              <w:rPr>
                <w:b/>
                <w:bCs/>
                <w:sz w:val="20"/>
              </w:rPr>
              <w:fldChar w:fldCharType="end"/>
            </w:r>
            <w:r w:rsidRPr="00153DEB">
              <w:rPr>
                <w:sz w:val="20"/>
              </w:rPr>
              <w:t xml:space="preserve"> of </w:t>
            </w:r>
            <w:r w:rsidRPr="00153DEB">
              <w:rPr>
                <w:b/>
                <w:bCs/>
                <w:sz w:val="20"/>
              </w:rPr>
              <w:fldChar w:fldCharType="begin"/>
            </w:r>
            <w:r w:rsidRPr="00153DEB">
              <w:rPr>
                <w:b/>
                <w:bCs/>
                <w:sz w:val="20"/>
              </w:rPr>
              <w:instrText xml:space="preserve"> NUMPAGES  </w:instrText>
            </w:r>
            <w:r w:rsidRPr="00153DEB">
              <w:rPr>
                <w:b/>
                <w:bCs/>
                <w:sz w:val="20"/>
              </w:rPr>
              <w:fldChar w:fldCharType="separate"/>
            </w:r>
            <w:r w:rsidR="006A3F97">
              <w:rPr>
                <w:b/>
                <w:bCs/>
                <w:noProof/>
                <w:sz w:val="20"/>
              </w:rPr>
              <w:t>2</w:t>
            </w:r>
            <w:r w:rsidRPr="00153DEB">
              <w:rPr>
                <w:b/>
                <w:bCs/>
                <w:sz w:val="20"/>
              </w:rPr>
              <w:fldChar w:fldCharType="end"/>
            </w:r>
          </w:p>
        </w:sdtContent>
      </w:sdt>
    </w:sdtContent>
  </w:sdt>
  <w:p w14:paraId="68475613" w14:textId="77777777" w:rsidR="00E17D76" w:rsidRDefault="00E17D7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13BD1" w14:textId="77777777" w:rsidR="00875164" w:rsidRDefault="00875164">
      <w:r>
        <w:separator/>
      </w:r>
    </w:p>
  </w:footnote>
  <w:footnote w:type="continuationSeparator" w:id="0">
    <w:p w14:paraId="73C6C8A3" w14:textId="77777777" w:rsidR="00875164" w:rsidRDefault="00875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F325D" w14:textId="2EF1FB20" w:rsidR="00E17D76" w:rsidRPr="00D92CF7" w:rsidRDefault="00E17D76" w:rsidP="000F66E8">
    <w:pPr>
      <w:pStyle w:val="Name"/>
      <w:rPr>
        <w:b w:val="0"/>
        <w:caps w:val="0"/>
        <w:color w:val="000000" w:themeColor="text1"/>
        <w:sz w:val="28"/>
        <w:szCs w:val="24"/>
      </w:rPr>
    </w:pPr>
    <w:r w:rsidRPr="00D92CF7">
      <w:rPr>
        <w:color w:val="000000" w:themeColor="text1"/>
        <w:sz w:val="48"/>
        <w:szCs w:val="44"/>
        <w:lang w:val="en-IN"/>
      </w:rPr>
      <w:t>AHMED ALSAIARI</w:t>
    </w:r>
    <w:r w:rsidRPr="00D92CF7">
      <w:rPr>
        <w:color w:val="000000" w:themeColor="text1"/>
        <w:sz w:val="48"/>
        <w:szCs w:val="44"/>
      </w:rPr>
      <w:br/>
    </w:r>
    <w:r w:rsidRPr="00D92CF7">
      <w:rPr>
        <w:b w:val="0"/>
        <w:caps w:val="0"/>
        <w:sz w:val="28"/>
        <w:szCs w:val="24"/>
      </w:rPr>
      <w:t xml:space="preserve">Saudi Arabia </w:t>
    </w:r>
    <w:r w:rsidRPr="00D92CF7">
      <w:rPr>
        <w:b w:val="0"/>
        <w:caps w:val="0"/>
        <w:sz w:val="28"/>
        <w:szCs w:val="24"/>
      </w:rPr>
      <w:sym w:font="Symbol" w:char="F0B7"/>
    </w:r>
    <w:r w:rsidRPr="00D92CF7">
      <w:rPr>
        <w:b w:val="0"/>
        <w:caps w:val="0"/>
        <w:sz w:val="28"/>
        <w:szCs w:val="24"/>
      </w:rPr>
      <w:t xml:space="preserve">  0502784874 </w:t>
    </w:r>
    <w:r w:rsidRPr="00D92CF7">
      <w:rPr>
        <w:b w:val="0"/>
        <w:caps w:val="0"/>
        <w:sz w:val="28"/>
        <w:szCs w:val="24"/>
      </w:rPr>
      <w:sym w:font="Symbol" w:char="F0B7"/>
    </w:r>
    <w:r w:rsidRPr="00D92CF7">
      <w:rPr>
        <w:b w:val="0"/>
        <w:caps w:val="0"/>
        <w:sz w:val="28"/>
        <w:szCs w:val="24"/>
      </w:rPr>
      <w:t xml:space="preserve"> </w:t>
    </w:r>
    <w:hyperlink r:id="rId1" w:history="1">
      <w:r w:rsidRPr="00D92CF7">
        <w:rPr>
          <w:rStyle w:val="Hyperlink"/>
          <w:b w:val="0"/>
          <w:caps w:val="0"/>
          <w:color w:val="auto"/>
          <w:sz w:val="28"/>
          <w:szCs w:val="24"/>
          <w:u w:val="none"/>
        </w:rPr>
        <w:t>ahmedalsyari@gmail.com</w:t>
      </w:r>
    </w:hyperlink>
    <w:r w:rsidRPr="00D92CF7">
      <w:rPr>
        <w:b w:val="0"/>
        <w:caps w:val="0"/>
        <w:sz w:val="28"/>
        <w:szCs w:val="24"/>
      </w:rPr>
      <w:t xml:space="preserve"> </w:t>
    </w:r>
    <w:r w:rsidRPr="00D92CF7">
      <w:rPr>
        <w:b w:val="0"/>
        <w:caps w:val="0"/>
        <w:sz w:val="28"/>
        <w:szCs w:val="24"/>
      </w:rPr>
      <w:sym w:font="Symbol" w:char="F0B7"/>
    </w:r>
    <w:r w:rsidRPr="00D92CF7">
      <w:rPr>
        <w:b w:val="0"/>
        <w:caps w:val="0"/>
        <w:sz w:val="28"/>
        <w:szCs w:val="24"/>
      </w:rPr>
      <w:t xml:space="preserve"> </w:t>
    </w:r>
    <w:hyperlink r:id="rId2" w:history="1">
      <w:r w:rsidRPr="00D92CF7">
        <w:rPr>
          <w:rStyle w:val="Hyperlink"/>
          <w:b w:val="0"/>
          <w:caps w:val="0"/>
          <w:color w:val="auto"/>
          <w:sz w:val="28"/>
          <w:szCs w:val="24"/>
          <w:u w:val="none"/>
        </w:rPr>
        <w:t>LinkedIn</w:t>
      </w:r>
    </w:hyperlink>
  </w:p>
  <w:p w14:paraId="65CBC57A" w14:textId="77777777" w:rsidR="00E17D76" w:rsidRDefault="00E17D76" w:rsidP="00A06A49">
    <w:pPr>
      <w:pStyle w:val="Name"/>
      <w:rPr>
        <w:b w:val="0"/>
        <w:caps w:val="0"/>
        <w:color w:val="000000" w:themeColor="text1"/>
        <w:sz w:val="20"/>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43DC" w14:textId="77777777" w:rsidR="00E17D76" w:rsidRPr="00856280" w:rsidRDefault="00E17D76" w:rsidP="00F4638E">
    <w:pPr>
      <w:pStyle w:val="Name"/>
      <w:rPr>
        <w:b w:val="0"/>
      </w:rPr>
    </w:pPr>
    <w:r>
      <w:rPr>
        <w:sz w:val="32"/>
        <w:szCs w:val="32"/>
        <w:lang w:val="en-IN"/>
      </w:rPr>
      <w:t>FirstNAME LASTNAME</w:t>
    </w:r>
    <w:r w:rsidRPr="007B722C">
      <w:rPr>
        <w:sz w:val="32"/>
        <w:szCs w:val="32"/>
      </w:rPr>
      <w:br/>
    </w:r>
    <w:r>
      <w:rPr>
        <w:sz w:val="20"/>
        <w:szCs w:val="18"/>
      </w:rPr>
      <w:t xml:space="preserve">city, country </w:t>
    </w:r>
    <w:r w:rsidRPr="00304D28">
      <w:rPr>
        <w:sz w:val="20"/>
        <w:szCs w:val="18"/>
      </w:rPr>
      <w:sym w:font="Symbol" w:char="F0B7"/>
    </w:r>
    <w:r>
      <w:rPr>
        <w:sz w:val="20"/>
        <w:szCs w:val="18"/>
      </w:rPr>
      <w:t xml:space="preserve"> </w:t>
    </w:r>
    <w:r w:rsidRPr="007B722C">
      <w:rPr>
        <w:sz w:val="20"/>
        <w:szCs w:val="18"/>
      </w:rPr>
      <w:t>+</w:t>
    </w:r>
    <w:r>
      <w:rPr>
        <w:sz w:val="20"/>
        <w:szCs w:val="18"/>
      </w:rPr>
      <w:t>000</w:t>
    </w:r>
    <w:r w:rsidRPr="007B722C">
      <w:rPr>
        <w:sz w:val="20"/>
        <w:szCs w:val="18"/>
      </w:rPr>
      <w:t>.</w:t>
    </w:r>
    <w:r>
      <w:rPr>
        <w:sz w:val="20"/>
        <w:szCs w:val="18"/>
      </w:rPr>
      <w:t xml:space="preserve">000000000 </w:t>
    </w:r>
    <w:r w:rsidRPr="00304D28">
      <w:rPr>
        <w:sz w:val="20"/>
        <w:szCs w:val="18"/>
      </w:rPr>
      <w:sym w:font="Symbol" w:char="F0B7"/>
    </w:r>
    <w:r>
      <w:rPr>
        <w:sz w:val="20"/>
        <w:szCs w:val="18"/>
      </w:rPr>
      <w:t xml:space="preserve"> </w:t>
    </w:r>
    <w:r w:rsidRPr="00856280">
      <w:rPr>
        <w:rFonts w:ascii="Arial" w:hAnsi="Arial" w:cs="Arial"/>
        <w:caps w:val="0"/>
        <w:sz w:val="20"/>
        <w:lang w:val="en-IN"/>
      </w:rPr>
      <w:t>name@email.com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5345A70"/>
    <w:lvl w:ilvl="0">
      <w:numFmt w:val="bullet"/>
      <w:lvlText w:val="*"/>
      <w:lvlJc w:val="left"/>
    </w:lvl>
  </w:abstractNum>
  <w:abstractNum w:abstractNumId="1" w15:restartNumberingAfterBreak="0">
    <w:nsid w:val="048750C2"/>
    <w:multiLevelType w:val="multilevel"/>
    <w:tmpl w:val="B6B49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8721D"/>
    <w:multiLevelType w:val="hybridMultilevel"/>
    <w:tmpl w:val="327E57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6E95203"/>
    <w:multiLevelType w:val="hybridMultilevel"/>
    <w:tmpl w:val="F4866BAC"/>
    <w:lvl w:ilvl="0" w:tplc="1CECF15E">
      <w:start w:val="1"/>
      <w:numFmt w:val="bullet"/>
      <w:lvlText w:val=""/>
      <w:lvlJc w:val="left"/>
      <w:pPr>
        <w:tabs>
          <w:tab w:val="num" w:pos="720"/>
        </w:tabs>
        <w:ind w:left="720" w:hanging="360"/>
      </w:pPr>
      <w:rPr>
        <w:rFonts w:ascii="Symbol" w:hAnsi="Symbol" w:hint="default"/>
      </w:rPr>
    </w:lvl>
    <w:lvl w:ilvl="1" w:tplc="298AF8E6" w:tentative="1">
      <w:start w:val="1"/>
      <w:numFmt w:val="bullet"/>
      <w:lvlText w:val="o"/>
      <w:lvlJc w:val="left"/>
      <w:pPr>
        <w:tabs>
          <w:tab w:val="num" w:pos="1440"/>
        </w:tabs>
        <w:ind w:left="1440" w:hanging="360"/>
      </w:pPr>
      <w:rPr>
        <w:rFonts w:ascii="Courier New" w:hAnsi="Courier New" w:cs="Helvetica" w:hint="default"/>
      </w:rPr>
    </w:lvl>
    <w:lvl w:ilvl="2" w:tplc="248EB2B8" w:tentative="1">
      <w:start w:val="1"/>
      <w:numFmt w:val="bullet"/>
      <w:lvlText w:val=""/>
      <w:lvlJc w:val="left"/>
      <w:pPr>
        <w:tabs>
          <w:tab w:val="num" w:pos="2160"/>
        </w:tabs>
        <w:ind w:left="2160" w:hanging="360"/>
      </w:pPr>
      <w:rPr>
        <w:rFonts w:ascii="Wingdings" w:hAnsi="Wingdings" w:hint="default"/>
      </w:rPr>
    </w:lvl>
    <w:lvl w:ilvl="3" w:tplc="C5C4858C" w:tentative="1">
      <w:start w:val="1"/>
      <w:numFmt w:val="bullet"/>
      <w:lvlText w:val=""/>
      <w:lvlJc w:val="left"/>
      <w:pPr>
        <w:tabs>
          <w:tab w:val="num" w:pos="2880"/>
        </w:tabs>
        <w:ind w:left="2880" w:hanging="360"/>
      </w:pPr>
      <w:rPr>
        <w:rFonts w:ascii="Symbol" w:hAnsi="Symbol" w:hint="default"/>
      </w:rPr>
    </w:lvl>
    <w:lvl w:ilvl="4" w:tplc="C0C8559C" w:tentative="1">
      <w:start w:val="1"/>
      <w:numFmt w:val="bullet"/>
      <w:lvlText w:val="o"/>
      <w:lvlJc w:val="left"/>
      <w:pPr>
        <w:tabs>
          <w:tab w:val="num" w:pos="3600"/>
        </w:tabs>
        <w:ind w:left="3600" w:hanging="360"/>
      </w:pPr>
      <w:rPr>
        <w:rFonts w:ascii="Courier New" w:hAnsi="Courier New" w:cs="Helvetica" w:hint="default"/>
      </w:rPr>
    </w:lvl>
    <w:lvl w:ilvl="5" w:tplc="C054C654" w:tentative="1">
      <w:start w:val="1"/>
      <w:numFmt w:val="bullet"/>
      <w:lvlText w:val=""/>
      <w:lvlJc w:val="left"/>
      <w:pPr>
        <w:tabs>
          <w:tab w:val="num" w:pos="4320"/>
        </w:tabs>
        <w:ind w:left="4320" w:hanging="360"/>
      </w:pPr>
      <w:rPr>
        <w:rFonts w:ascii="Wingdings" w:hAnsi="Wingdings" w:hint="default"/>
      </w:rPr>
    </w:lvl>
    <w:lvl w:ilvl="6" w:tplc="109E0048" w:tentative="1">
      <w:start w:val="1"/>
      <w:numFmt w:val="bullet"/>
      <w:lvlText w:val=""/>
      <w:lvlJc w:val="left"/>
      <w:pPr>
        <w:tabs>
          <w:tab w:val="num" w:pos="5040"/>
        </w:tabs>
        <w:ind w:left="5040" w:hanging="360"/>
      </w:pPr>
      <w:rPr>
        <w:rFonts w:ascii="Symbol" w:hAnsi="Symbol" w:hint="default"/>
      </w:rPr>
    </w:lvl>
    <w:lvl w:ilvl="7" w:tplc="00948C0A" w:tentative="1">
      <w:start w:val="1"/>
      <w:numFmt w:val="bullet"/>
      <w:lvlText w:val="o"/>
      <w:lvlJc w:val="left"/>
      <w:pPr>
        <w:tabs>
          <w:tab w:val="num" w:pos="5760"/>
        </w:tabs>
        <w:ind w:left="5760" w:hanging="360"/>
      </w:pPr>
      <w:rPr>
        <w:rFonts w:ascii="Courier New" w:hAnsi="Courier New" w:cs="Helvetica" w:hint="default"/>
      </w:rPr>
    </w:lvl>
    <w:lvl w:ilvl="8" w:tplc="BD54DEB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C12CC4"/>
    <w:multiLevelType w:val="hybridMultilevel"/>
    <w:tmpl w:val="33665E6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15:restartNumberingAfterBreak="0">
    <w:nsid w:val="0BA3306D"/>
    <w:multiLevelType w:val="hybridMultilevel"/>
    <w:tmpl w:val="2214B7D2"/>
    <w:lvl w:ilvl="0" w:tplc="635E9802">
      <w:start w:val="1"/>
      <w:numFmt w:val="bullet"/>
      <w:lvlText w:val=""/>
      <w:lvlJc w:val="left"/>
      <w:pPr>
        <w:ind w:left="360" w:hanging="360"/>
      </w:pPr>
      <w:rPr>
        <w:rFonts w:ascii="Symbol" w:hAnsi="Symbol" w:hint="default"/>
        <w:sz w:val="16"/>
        <w:szCs w:val="16"/>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6" w15:restartNumberingAfterBreak="0">
    <w:nsid w:val="0D6103C2"/>
    <w:multiLevelType w:val="multilevel"/>
    <w:tmpl w:val="AF30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AE7EAE"/>
    <w:multiLevelType w:val="hybridMultilevel"/>
    <w:tmpl w:val="3ADA2F9E"/>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8" w15:restartNumberingAfterBreak="0">
    <w:nsid w:val="14425995"/>
    <w:multiLevelType w:val="hybridMultilevel"/>
    <w:tmpl w:val="443C1666"/>
    <w:lvl w:ilvl="0" w:tplc="B1582184">
      <w:start w:val="1"/>
      <w:numFmt w:val="bullet"/>
      <w:lvlText w:val=""/>
      <w:lvlJc w:val="left"/>
      <w:pPr>
        <w:ind w:left="360" w:hanging="360"/>
      </w:pPr>
      <w:rPr>
        <w:rFonts w:ascii="Symbol" w:hAnsi="Symbol" w:hint="default"/>
        <w:sz w:val="16"/>
        <w:szCs w:val="16"/>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9" w15:restartNumberingAfterBreak="0">
    <w:nsid w:val="177E6BAC"/>
    <w:multiLevelType w:val="hybridMultilevel"/>
    <w:tmpl w:val="EB442A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FF5210"/>
    <w:multiLevelType w:val="multilevel"/>
    <w:tmpl w:val="CC928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59458B"/>
    <w:multiLevelType w:val="hybridMultilevel"/>
    <w:tmpl w:val="3306E32E"/>
    <w:lvl w:ilvl="0" w:tplc="E9A4D5F6">
      <w:start w:val="1"/>
      <w:numFmt w:val="bullet"/>
      <w:lvlText w:val=""/>
      <w:lvlJc w:val="left"/>
      <w:pPr>
        <w:ind w:left="360" w:hanging="360"/>
      </w:pPr>
      <w:rPr>
        <w:rFonts w:ascii="Symbol" w:hAnsi="Symbol" w:hint="default"/>
        <w:sz w:val="16"/>
        <w:szCs w:val="16"/>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2" w15:restartNumberingAfterBreak="0">
    <w:nsid w:val="1AAF6AE7"/>
    <w:multiLevelType w:val="hybridMultilevel"/>
    <w:tmpl w:val="D1E4D250"/>
    <w:lvl w:ilvl="0" w:tplc="B0CE6010">
      <w:start w:val="1"/>
      <w:numFmt w:val="bullet"/>
      <w:lvlText w:val="o"/>
      <w:lvlJc w:val="left"/>
      <w:pPr>
        <w:ind w:left="2520" w:hanging="360"/>
      </w:pPr>
      <w:rPr>
        <w:rFonts w:ascii="Courier New" w:hAnsi="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1B7807C2"/>
    <w:multiLevelType w:val="multilevel"/>
    <w:tmpl w:val="7AC4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A6662B"/>
    <w:multiLevelType w:val="hybridMultilevel"/>
    <w:tmpl w:val="A1F02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5F11B3"/>
    <w:multiLevelType w:val="multilevel"/>
    <w:tmpl w:val="5490868A"/>
    <w:lvl w:ilvl="0">
      <w:start w:val="1"/>
      <w:numFmt w:val="bullet"/>
      <w:lvlText w:val=""/>
      <w:lvlJc w:val="left"/>
      <w:pPr>
        <w:tabs>
          <w:tab w:val="num" w:pos="360"/>
        </w:tabs>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Helvetica"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Helvetica"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Helvetica"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6" w15:restartNumberingAfterBreak="0">
    <w:nsid w:val="205F21E1"/>
    <w:multiLevelType w:val="hybridMultilevel"/>
    <w:tmpl w:val="8DAEF2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B3C5AEF"/>
    <w:multiLevelType w:val="hybridMultilevel"/>
    <w:tmpl w:val="BA18A462"/>
    <w:lvl w:ilvl="0" w:tplc="2E40C3A6">
      <w:start w:val="1"/>
      <w:numFmt w:val="bullet"/>
      <w:lvlText w:val=""/>
      <w:lvlJc w:val="left"/>
      <w:pPr>
        <w:tabs>
          <w:tab w:val="num" w:pos="720"/>
        </w:tabs>
        <w:ind w:left="720" w:hanging="360"/>
      </w:pPr>
      <w:rPr>
        <w:rFonts w:ascii="Symbol" w:hAnsi="Symbol" w:hint="default"/>
      </w:rPr>
    </w:lvl>
    <w:lvl w:ilvl="1" w:tplc="5BCCF8D0" w:tentative="1">
      <w:start w:val="1"/>
      <w:numFmt w:val="bullet"/>
      <w:lvlText w:val="o"/>
      <w:lvlJc w:val="left"/>
      <w:pPr>
        <w:tabs>
          <w:tab w:val="num" w:pos="1440"/>
        </w:tabs>
        <w:ind w:left="1440" w:hanging="360"/>
      </w:pPr>
      <w:rPr>
        <w:rFonts w:ascii="Courier New" w:hAnsi="Courier New" w:hint="default"/>
      </w:rPr>
    </w:lvl>
    <w:lvl w:ilvl="2" w:tplc="E67258DA" w:tentative="1">
      <w:start w:val="1"/>
      <w:numFmt w:val="bullet"/>
      <w:lvlText w:val=""/>
      <w:lvlJc w:val="left"/>
      <w:pPr>
        <w:tabs>
          <w:tab w:val="num" w:pos="2160"/>
        </w:tabs>
        <w:ind w:left="2160" w:hanging="360"/>
      </w:pPr>
      <w:rPr>
        <w:rFonts w:ascii="Wingdings" w:hAnsi="Wingdings" w:hint="default"/>
      </w:rPr>
    </w:lvl>
    <w:lvl w:ilvl="3" w:tplc="087E0400" w:tentative="1">
      <w:start w:val="1"/>
      <w:numFmt w:val="bullet"/>
      <w:lvlText w:val=""/>
      <w:lvlJc w:val="left"/>
      <w:pPr>
        <w:tabs>
          <w:tab w:val="num" w:pos="2880"/>
        </w:tabs>
        <w:ind w:left="2880" w:hanging="360"/>
      </w:pPr>
      <w:rPr>
        <w:rFonts w:ascii="Symbol" w:hAnsi="Symbol" w:hint="default"/>
      </w:rPr>
    </w:lvl>
    <w:lvl w:ilvl="4" w:tplc="E61C6E20" w:tentative="1">
      <w:start w:val="1"/>
      <w:numFmt w:val="bullet"/>
      <w:lvlText w:val="o"/>
      <w:lvlJc w:val="left"/>
      <w:pPr>
        <w:tabs>
          <w:tab w:val="num" w:pos="3600"/>
        </w:tabs>
        <w:ind w:left="3600" w:hanging="360"/>
      </w:pPr>
      <w:rPr>
        <w:rFonts w:ascii="Courier New" w:hAnsi="Courier New" w:hint="default"/>
      </w:rPr>
    </w:lvl>
    <w:lvl w:ilvl="5" w:tplc="5B322A8A" w:tentative="1">
      <w:start w:val="1"/>
      <w:numFmt w:val="bullet"/>
      <w:lvlText w:val=""/>
      <w:lvlJc w:val="left"/>
      <w:pPr>
        <w:tabs>
          <w:tab w:val="num" w:pos="4320"/>
        </w:tabs>
        <w:ind w:left="4320" w:hanging="360"/>
      </w:pPr>
      <w:rPr>
        <w:rFonts w:ascii="Wingdings" w:hAnsi="Wingdings" w:hint="default"/>
      </w:rPr>
    </w:lvl>
    <w:lvl w:ilvl="6" w:tplc="6C9ABD7E" w:tentative="1">
      <w:start w:val="1"/>
      <w:numFmt w:val="bullet"/>
      <w:lvlText w:val=""/>
      <w:lvlJc w:val="left"/>
      <w:pPr>
        <w:tabs>
          <w:tab w:val="num" w:pos="5040"/>
        </w:tabs>
        <w:ind w:left="5040" w:hanging="360"/>
      </w:pPr>
      <w:rPr>
        <w:rFonts w:ascii="Symbol" w:hAnsi="Symbol" w:hint="default"/>
      </w:rPr>
    </w:lvl>
    <w:lvl w:ilvl="7" w:tplc="13669F20" w:tentative="1">
      <w:start w:val="1"/>
      <w:numFmt w:val="bullet"/>
      <w:lvlText w:val="o"/>
      <w:lvlJc w:val="left"/>
      <w:pPr>
        <w:tabs>
          <w:tab w:val="num" w:pos="5760"/>
        </w:tabs>
        <w:ind w:left="5760" w:hanging="360"/>
      </w:pPr>
      <w:rPr>
        <w:rFonts w:ascii="Courier New" w:hAnsi="Courier New" w:hint="default"/>
      </w:rPr>
    </w:lvl>
    <w:lvl w:ilvl="8" w:tplc="1C649C6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C0525D"/>
    <w:multiLevelType w:val="hybridMultilevel"/>
    <w:tmpl w:val="DD56D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BB6AE6"/>
    <w:multiLevelType w:val="hybridMultilevel"/>
    <w:tmpl w:val="0330C8D6"/>
    <w:lvl w:ilvl="0" w:tplc="393C2BC0">
      <w:start w:val="1"/>
      <w:numFmt w:val="bullet"/>
      <w:lvlText w:val=""/>
      <w:lvlJc w:val="left"/>
      <w:pPr>
        <w:ind w:left="360" w:hanging="360"/>
      </w:pPr>
      <w:rPr>
        <w:rFonts w:ascii="Symbol" w:hAnsi="Symbol" w:hint="default"/>
        <w:sz w:val="16"/>
        <w:szCs w:val="16"/>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0" w15:restartNumberingAfterBreak="0">
    <w:nsid w:val="3D011681"/>
    <w:multiLevelType w:val="hybridMultilevel"/>
    <w:tmpl w:val="29724CC6"/>
    <w:lvl w:ilvl="0" w:tplc="DD8A99DC">
      <w:numFmt w:val="bullet"/>
      <w:lvlText w:val=""/>
      <w:lvlJc w:val="left"/>
      <w:pPr>
        <w:ind w:left="868" w:hanging="360"/>
      </w:pPr>
      <w:rPr>
        <w:rFonts w:ascii="Symbol" w:eastAsia="Symbol" w:hAnsi="Symbol" w:cs="Symbol" w:hint="default"/>
      </w:rPr>
    </w:lvl>
    <w:lvl w:ilvl="1" w:tplc="04090003">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21" w15:restartNumberingAfterBreak="0">
    <w:nsid w:val="40373CE2"/>
    <w:multiLevelType w:val="hybridMultilevel"/>
    <w:tmpl w:val="D25A6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3D03A6B"/>
    <w:multiLevelType w:val="hybridMultilevel"/>
    <w:tmpl w:val="EA14AF90"/>
    <w:lvl w:ilvl="0" w:tplc="CEB0AF50">
      <w:start w:val="1"/>
      <w:numFmt w:val="bullet"/>
      <w:lvlText w:val=""/>
      <w:lvlJc w:val="left"/>
      <w:pPr>
        <w:ind w:left="360" w:hanging="360"/>
      </w:pPr>
      <w:rPr>
        <w:rFonts w:ascii="Symbol" w:hAnsi="Symbol" w:hint="default"/>
        <w:sz w:val="16"/>
        <w:szCs w:val="16"/>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3" w15:restartNumberingAfterBreak="0">
    <w:nsid w:val="476B19BB"/>
    <w:multiLevelType w:val="hybridMultilevel"/>
    <w:tmpl w:val="DFE4ED20"/>
    <w:lvl w:ilvl="0" w:tplc="A7F87CE4">
      <w:start w:val="1"/>
      <w:numFmt w:val="bullet"/>
      <w:lvlText w:val=""/>
      <w:lvlJc w:val="left"/>
      <w:pPr>
        <w:ind w:left="360" w:hanging="360"/>
      </w:pPr>
      <w:rPr>
        <w:rFonts w:ascii="Symbol" w:hAnsi="Symbol" w:hint="default"/>
        <w:sz w:val="16"/>
        <w:szCs w:val="16"/>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4" w15:restartNumberingAfterBreak="0">
    <w:nsid w:val="4A6F4392"/>
    <w:multiLevelType w:val="hybridMultilevel"/>
    <w:tmpl w:val="D0340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364EE6"/>
    <w:multiLevelType w:val="hybridMultilevel"/>
    <w:tmpl w:val="318A0C42"/>
    <w:lvl w:ilvl="0" w:tplc="1C506D4C">
      <w:start w:val="1"/>
      <w:numFmt w:val="bullet"/>
      <w:lvlText w:val=""/>
      <w:lvlJc w:val="left"/>
      <w:pPr>
        <w:tabs>
          <w:tab w:val="num" w:pos="2520"/>
        </w:tabs>
        <w:ind w:left="2520" w:hanging="360"/>
      </w:pPr>
      <w:rPr>
        <w:rFonts w:ascii="Symbol" w:hAnsi="Symbol" w:hint="default"/>
      </w:rPr>
    </w:lvl>
    <w:lvl w:ilvl="1" w:tplc="734810E2" w:tentative="1">
      <w:start w:val="1"/>
      <w:numFmt w:val="bullet"/>
      <w:lvlText w:val="o"/>
      <w:lvlJc w:val="left"/>
      <w:pPr>
        <w:tabs>
          <w:tab w:val="num" w:pos="3240"/>
        </w:tabs>
        <w:ind w:left="3240" w:hanging="360"/>
      </w:pPr>
      <w:rPr>
        <w:rFonts w:ascii="Courier New" w:hAnsi="Courier New" w:hint="default"/>
      </w:rPr>
    </w:lvl>
    <w:lvl w:ilvl="2" w:tplc="25D2312E" w:tentative="1">
      <w:start w:val="1"/>
      <w:numFmt w:val="bullet"/>
      <w:lvlText w:val=""/>
      <w:lvlJc w:val="left"/>
      <w:pPr>
        <w:tabs>
          <w:tab w:val="num" w:pos="3960"/>
        </w:tabs>
        <w:ind w:left="3960" w:hanging="360"/>
      </w:pPr>
      <w:rPr>
        <w:rFonts w:ascii="Wingdings" w:hAnsi="Wingdings" w:hint="default"/>
      </w:rPr>
    </w:lvl>
    <w:lvl w:ilvl="3" w:tplc="1428840E" w:tentative="1">
      <w:start w:val="1"/>
      <w:numFmt w:val="bullet"/>
      <w:lvlText w:val=""/>
      <w:lvlJc w:val="left"/>
      <w:pPr>
        <w:tabs>
          <w:tab w:val="num" w:pos="4680"/>
        </w:tabs>
        <w:ind w:left="4680" w:hanging="360"/>
      </w:pPr>
      <w:rPr>
        <w:rFonts w:ascii="Symbol" w:hAnsi="Symbol" w:hint="default"/>
      </w:rPr>
    </w:lvl>
    <w:lvl w:ilvl="4" w:tplc="AB3EFEE4" w:tentative="1">
      <w:start w:val="1"/>
      <w:numFmt w:val="bullet"/>
      <w:lvlText w:val="o"/>
      <w:lvlJc w:val="left"/>
      <w:pPr>
        <w:tabs>
          <w:tab w:val="num" w:pos="5400"/>
        </w:tabs>
        <w:ind w:left="5400" w:hanging="360"/>
      </w:pPr>
      <w:rPr>
        <w:rFonts w:ascii="Courier New" w:hAnsi="Courier New" w:hint="default"/>
      </w:rPr>
    </w:lvl>
    <w:lvl w:ilvl="5" w:tplc="1542DF0E" w:tentative="1">
      <w:start w:val="1"/>
      <w:numFmt w:val="bullet"/>
      <w:lvlText w:val=""/>
      <w:lvlJc w:val="left"/>
      <w:pPr>
        <w:tabs>
          <w:tab w:val="num" w:pos="6120"/>
        </w:tabs>
        <w:ind w:left="6120" w:hanging="360"/>
      </w:pPr>
      <w:rPr>
        <w:rFonts w:ascii="Wingdings" w:hAnsi="Wingdings" w:hint="default"/>
      </w:rPr>
    </w:lvl>
    <w:lvl w:ilvl="6" w:tplc="C8EEFA58" w:tentative="1">
      <w:start w:val="1"/>
      <w:numFmt w:val="bullet"/>
      <w:lvlText w:val=""/>
      <w:lvlJc w:val="left"/>
      <w:pPr>
        <w:tabs>
          <w:tab w:val="num" w:pos="6840"/>
        </w:tabs>
        <w:ind w:left="6840" w:hanging="360"/>
      </w:pPr>
      <w:rPr>
        <w:rFonts w:ascii="Symbol" w:hAnsi="Symbol" w:hint="default"/>
      </w:rPr>
    </w:lvl>
    <w:lvl w:ilvl="7" w:tplc="86BC5914" w:tentative="1">
      <w:start w:val="1"/>
      <w:numFmt w:val="bullet"/>
      <w:lvlText w:val="o"/>
      <w:lvlJc w:val="left"/>
      <w:pPr>
        <w:tabs>
          <w:tab w:val="num" w:pos="7560"/>
        </w:tabs>
        <w:ind w:left="7560" w:hanging="360"/>
      </w:pPr>
      <w:rPr>
        <w:rFonts w:ascii="Courier New" w:hAnsi="Courier New" w:hint="default"/>
      </w:rPr>
    </w:lvl>
    <w:lvl w:ilvl="8" w:tplc="DB6A35EE" w:tentative="1">
      <w:start w:val="1"/>
      <w:numFmt w:val="bullet"/>
      <w:lvlText w:val=""/>
      <w:lvlJc w:val="left"/>
      <w:pPr>
        <w:tabs>
          <w:tab w:val="num" w:pos="8280"/>
        </w:tabs>
        <w:ind w:left="8280" w:hanging="360"/>
      </w:pPr>
      <w:rPr>
        <w:rFonts w:ascii="Wingdings" w:hAnsi="Wingdings" w:hint="default"/>
      </w:rPr>
    </w:lvl>
  </w:abstractNum>
  <w:abstractNum w:abstractNumId="26" w15:restartNumberingAfterBreak="0">
    <w:nsid w:val="52F25F7E"/>
    <w:multiLevelType w:val="hybridMultilevel"/>
    <w:tmpl w:val="583ECB2E"/>
    <w:lvl w:ilvl="0" w:tplc="1C60F81E">
      <w:start w:val="1"/>
      <w:numFmt w:val="bullet"/>
      <w:lvlText w:val=""/>
      <w:lvlJc w:val="left"/>
      <w:pPr>
        <w:tabs>
          <w:tab w:val="num" w:pos="720"/>
        </w:tabs>
        <w:ind w:left="720" w:hanging="360"/>
      </w:pPr>
      <w:rPr>
        <w:rFonts w:ascii="Symbol" w:hAnsi="Symbol" w:hint="default"/>
      </w:rPr>
    </w:lvl>
    <w:lvl w:ilvl="1" w:tplc="18B88DEC" w:tentative="1">
      <w:start w:val="1"/>
      <w:numFmt w:val="bullet"/>
      <w:lvlText w:val="o"/>
      <w:lvlJc w:val="left"/>
      <w:pPr>
        <w:tabs>
          <w:tab w:val="num" w:pos="1440"/>
        </w:tabs>
        <w:ind w:left="1440" w:hanging="360"/>
      </w:pPr>
      <w:rPr>
        <w:rFonts w:ascii="Courier New" w:hAnsi="Courier New" w:cs="Helvetica" w:hint="default"/>
      </w:rPr>
    </w:lvl>
    <w:lvl w:ilvl="2" w:tplc="046C11A8" w:tentative="1">
      <w:start w:val="1"/>
      <w:numFmt w:val="bullet"/>
      <w:lvlText w:val=""/>
      <w:lvlJc w:val="left"/>
      <w:pPr>
        <w:tabs>
          <w:tab w:val="num" w:pos="2160"/>
        </w:tabs>
        <w:ind w:left="2160" w:hanging="360"/>
      </w:pPr>
      <w:rPr>
        <w:rFonts w:ascii="Wingdings" w:hAnsi="Wingdings" w:hint="default"/>
      </w:rPr>
    </w:lvl>
    <w:lvl w:ilvl="3" w:tplc="CAC0D820" w:tentative="1">
      <w:start w:val="1"/>
      <w:numFmt w:val="bullet"/>
      <w:lvlText w:val=""/>
      <w:lvlJc w:val="left"/>
      <w:pPr>
        <w:tabs>
          <w:tab w:val="num" w:pos="2880"/>
        </w:tabs>
        <w:ind w:left="2880" w:hanging="360"/>
      </w:pPr>
      <w:rPr>
        <w:rFonts w:ascii="Symbol" w:hAnsi="Symbol" w:hint="default"/>
      </w:rPr>
    </w:lvl>
    <w:lvl w:ilvl="4" w:tplc="E7BE14EE" w:tentative="1">
      <w:start w:val="1"/>
      <w:numFmt w:val="bullet"/>
      <w:lvlText w:val="o"/>
      <w:lvlJc w:val="left"/>
      <w:pPr>
        <w:tabs>
          <w:tab w:val="num" w:pos="3600"/>
        </w:tabs>
        <w:ind w:left="3600" w:hanging="360"/>
      </w:pPr>
      <w:rPr>
        <w:rFonts w:ascii="Courier New" w:hAnsi="Courier New" w:cs="Helvetica" w:hint="default"/>
      </w:rPr>
    </w:lvl>
    <w:lvl w:ilvl="5" w:tplc="4210BE80" w:tentative="1">
      <w:start w:val="1"/>
      <w:numFmt w:val="bullet"/>
      <w:lvlText w:val=""/>
      <w:lvlJc w:val="left"/>
      <w:pPr>
        <w:tabs>
          <w:tab w:val="num" w:pos="4320"/>
        </w:tabs>
        <w:ind w:left="4320" w:hanging="360"/>
      </w:pPr>
      <w:rPr>
        <w:rFonts w:ascii="Wingdings" w:hAnsi="Wingdings" w:hint="default"/>
      </w:rPr>
    </w:lvl>
    <w:lvl w:ilvl="6" w:tplc="D18207FC" w:tentative="1">
      <w:start w:val="1"/>
      <w:numFmt w:val="bullet"/>
      <w:lvlText w:val=""/>
      <w:lvlJc w:val="left"/>
      <w:pPr>
        <w:tabs>
          <w:tab w:val="num" w:pos="5040"/>
        </w:tabs>
        <w:ind w:left="5040" w:hanging="360"/>
      </w:pPr>
      <w:rPr>
        <w:rFonts w:ascii="Symbol" w:hAnsi="Symbol" w:hint="default"/>
      </w:rPr>
    </w:lvl>
    <w:lvl w:ilvl="7" w:tplc="9220714C" w:tentative="1">
      <w:start w:val="1"/>
      <w:numFmt w:val="bullet"/>
      <w:lvlText w:val="o"/>
      <w:lvlJc w:val="left"/>
      <w:pPr>
        <w:tabs>
          <w:tab w:val="num" w:pos="5760"/>
        </w:tabs>
        <w:ind w:left="5760" w:hanging="360"/>
      </w:pPr>
      <w:rPr>
        <w:rFonts w:ascii="Courier New" w:hAnsi="Courier New" w:cs="Helvetica" w:hint="default"/>
      </w:rPr>
    </w:lvl>
    <w:lvl w:ilvl="8" w:tplc="CBFE640A"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35766B1"/>
    <w:multiLevelType w:val="hybridMultilevel"/>
    <w:tmpl w:val="00726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9353EF"/>
    <w:multiLevelType w:val="hybridMultilevel"/>
    <w:tmpl w:val="CA244126"/>
    <w:lvl w:ilvl="0" w:tplc="9EEC4184">
      <w:start w:val="1"/>
      <w:numFmt w:val="bullet"/>
      <w:lvlText w:val=""/>
      <w:lvlJc w:val="left"/>
      <w:pPr>
        <w:ind w:left="450" w:hanging="360"/>
      </w:pPr>
      <w:rPr>
        <w:rFonts w:ascii="Wingdings" w:hAnsi="Wingdings" w:hint="default"/>
        <w:sz w:val="20"/>
        <w:szCs w:val="20"/>
      </w:rPr>
    </w:lvl>
    <w:lvl w:ilvl="1" w:tplc="D8527722">
      <w:numFmt w:val="bullet"/>
      <w:lvlText w:val="-"/>
      <w:lvlJc w:val="left"/>
      <w:pPr>
        <w:ind w:left="1170" w:hanging="360"/>
      </w:pPr>
      <w:rPr>
        <w:rFonts w:ascii="Calibri" w:eastAsia="Times New Roman" w:hAnsi="Calibri" w:cs="Arial" w:hint="default"/>
      </w:rPr>
    </w:lvl>
    <w:lvl w:ilvl="2" w:tplc="D77670DA">
      <w:numFmt w:val="bullet"/>
      <w:lvlText w:val="•"/>
      <w:lvlJc w:val="left"/>
      <w:pPr>
        <w:ind w:left="1890" w:hanging="360"/>
      </w:pPr>
      <w:rPr>
        <w:rFonts w:ascii="Calibri" w:eastAsia="Times New Roman" w:hAnsi="Calibri" w:cs="Arial"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9" w15:restartNumberingAfterBreak="0">
    <w:nsid w:val="5E792087"/>
    <w:multiLevelType w:val="hybridMultilevel"/>
    <w:tmpl w:val="60A862A6"/>
    <w:lvl w:ilvl="0" w:tplc="D7C2DB70">
      <w:start w:val="1"/>
      <w:numFmt w:val="bullet"/>
      <w:lvlText w:val=""/>
      <w:lvlJc w:val="left"/>
      <w:pPr>
        <w:ind w:left="360" w:hanging="360"/>
      </w:pPr>
      <w:rPr>
        <w:rFonts w:ascii="Symbol" w:hAnsi="Symbol" w:hint="default"/>
        <w:sz w:val="16"/>
        <w:szCs w:val="16"/>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0" w15:restartNumberingAfterBreak="0">
    <w:nsid w:val="60347A4A"/>
    <w:multiLevelType w:val="hybridMultilevel"/>
    <w:tmpl w:val="715AF3B4"/>
    <w:lvl w:ilvl="0" w:tplc="BAAE5EAE">
      <w:start w:val="1"/>
      <w:numFmt w:val="bullet"/>
      <w:lvlText w:val=""/>
      <w:lvlJc w:val="left"/>
      <w:pPr>
        <w:tabs>
          <w:tab w:val="num" w:pos="720"/>
        </w:tabs>
        <w:ind w:left="720" w:hanging="360"/>
      </w:pPr>
      <w:rPr>
        <w:rFonts w:ascii="Symbol" w:hAnsi="Symbol" w:hint="default"/>
      </w:rPr>
    </w:lvl>
    <w:lvl w:ilvl="1" w:tplc="A6E2A570" w:tentative="1">
      <w:start w:val="1"/>
      <w:numFmt w:val="bullet"/>
      <w:lvlText w:val="o"/>
      <w:lvlJc w:val="left"/>
      <w:pPr>
        <w:tabs>
          <w:tab w:val="num" w:pos="1440"/>
        </w:tabs>
        <w:ind w:left="1440" w:hanging="360"/>
      </w:pPr>
      <w:rPr>
        <w:rFonts w:ascii="Courier New" w:hAnsi="Courier New" w:hint="default"/>
      </w:rPr>
    </w:lvl>
    <w:lvl w:ilvl="2" w:tplc="5704CA72" w:tentative="1">
      <w:start w:val="1"/>
      <w:numFmt w:val="bullet"/>
      <w:lvlText w:val=""/>
      <w:lvlJc w:val="left"/>
      <w:pPr>
        <w:tabs>
          <w:tab w:val="num" w:pos="2160"/>
        </w:tabs>
        <w:ind w:left="2160" w:hanging="360"/>
      </w:pPr>
      <w:rPr>
        <w:rFonts w:ascii="Wingdings" w:hAnsi="Wingdings" w:hint="default"/>
      </w:rPr>
    </w:lvl>
    <w:lvl w:ilvl="3" w:tplc="F0FCB7D6" w:tentative="1">
      <w:start w:val="1"/>
      <w:numFmt w:val="bullet"/>
      <w:lvlText w:val=""/>
      <w:lvlJc w:val="left"/>
      <w:pPr>
        <w:tabs>
          <w:tab w:val="num" w:pos="2880"/>
        </w:tabs>
        <w:ind w:left="2880" w:hanging="360"/>
      </w:pPr>
      <w:rPr>
        <w:rFonts w:ascii="Symbol" w:hAnsi="Symbol" w:hint="default"/>
      </w:rPr>
    </w:lvl>
    <w:lvl w:ilvl="4" w:tplc="33849F04" w:tentative="1">
      <w:start w:val="1"/>
      <w:numFmt w:val="bullet"/>
      <w:lvlText w:val="o"/>
      <w:lvlJc w:val="left"/>
      <w:pPr>
        <w:tabs>
          <w:tab w:val="num" w:pos="3600"/>
        </w:tabs>
        <w:ind w:left="3600" w:hanging="360"/>
      </w:pPr>
      <w:rPr>
        <w:rFonts w:ascii="Courier New" w:hAnsi="Courier New" w:hint="default"/>
      </w:rPr>
    </w:lvl>
    <w:lvl w:ilvl="5" w:tplc="F07A0612" w:tentative="1">
      <w:start w:val="1"/>
      <w:numFmt w:val="bullet"/>
      <w:lvlText w:val=""/>
      <w:lvlJc w:val="left"/>
      <w:pPr>
        <w:tabs>
          <w:tab w:val="num" w:pos="4320"/>
        </w:tabs>
        <w:ind w:left="4320" w:hanging="360"/>
      </w:pPr>
      <w:rPr>
        <w:rFonts w:ascii="Wingdings" w:hAnsi="Wingdings" w:hint="default"/>
      </w:rPr>
    </w:lvl>
    <w:lvl w:ilvl="6" w:tplc="6178B0E6" w:tentative="1">
      <w:start w:val="1"/>
      <w:numFmt w:val="bullet"/>
      <w:lvlText w:val=""/>
      <w:lvlJc w:val="left"/>
      <w:pPr>
        <w:tabs>
          <w:tab w:val="num" w:pos="5040"/>
        </w:tabs>
        <w:ind w:left="5040" w:hanging="360"/>
      </w:pPr>
      <w:rPr>
        <w:rFonts w:ascii="Symbol" w:hAnsi="Symbol" w:hint="default"/>
      </w:rPr>
    </w:lvl>
    <w:lvl w:ilvl="7" w:tplc="13D40F00" w:tentative="1">
      <w:start w:val="1"/>
      <w:numFmt w:val="bullet"/>
      <w:lvlText w:val="o"/>
      <w:lvlJc w:val="left"/>
      <w:pPr>
        <w:tabs>
          <w:tab w:val="num" w:pos="5760"/>
        </w:tabs>
        <w:ind w:left="5760" w:hanging="360"/>
      </w:pPr>
      <w:rPr>
        <w:rFonts w:ascii="Courier New" w:hAnsi="Courier New" w:hint="default"/>
      </w:rPr>
    </w:lvl>
    <w:lvl w:ilvl="8" w:tplc="D50E1276"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F96126"/>
    <w:multiLevelType w:val="hybridMultilevel"/>
    <w:tmpl w:val="F20C765A"/>
    <w:lvl w:ilvl="0" w:tplc="BB10F216">
      <w:start w:val="1"/>
      <w:numFmt w:val="bullet"/>
      <w:lvlText w:val=""/>
      <w:lvlJc w:val="left"/>
      <w:pPr>
        <w:ind w:left="360" w:hanging="360"/>
      </w:pPr>
      <w:rPr>
        <w:rFonts w:ascii="Symbol" w:hAnsi="Symbol" w:hint="default"/>
        <w:sz w:val="16"/>
        <w:szCs w:val="16"/>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2" w15:restartNumberingAfterBreak="0">
    <w:nsid w:val="630500A2"/>
    <w:multiLevelType w:val="hybridMultilevel"/>
    <w:tmpl w:val="ECE6C584"/>
    <w:lvl w:ilvl="0" w:tplc="BB8C6B04">
      <w:start w:val="1"/>
      <w:numFmt w:val="bullet"/>
      <w:lvlText w:val=""/>
      <w:lvlJc w:val="left"/>
      <w:pPr>
        <w:tabs>
          <w:tab w:val="num" w:pos="720"/>
        </w:tabs>
        <w:ind w:left="720" w:hanging="360"/>
      </w:pPr>
      <w:rPr>
        <w:rFonts w:ascii="Symbol" w:hAnsi="Symbol" w:hint="default"/>
      </w:rPr>
    </w:lvl>
    <w:lvl w:ilvl="1" w:tplc="0C160DCC" w:tentative="1">
      <w:start w:val="1"/>
      <w:numFmt w:val="bullet"/>
      <w:lvlText w:val="o"/>
      <w:lvlJc w:val="left"/>
      <w:pPr>
        <w:tabs>
          <w:tab w:val="num" w:pos="1440"/>
        </w:tabs>
        <w:ind w:left="1440" w:hanging="360"/>
      </w:pPr>
      <w:rPr>
        <w:rFonts w:ascii="Courier New" w:hAnsi="Courier New" w:hint="default"/>
      </w:rPr>
    </w:lvl>
    <w:lvl w:ilvl="2" w:tplc="9822B9D4" w:tentative="1">
      <w:start w:val="1"/>
      <w:numFmt w:val="bullet"/>
      <w:lvlText w:val=""/>
      <w:lvlJc w:val="left"/>
      <w:pPr>
        <w:tabs>
          <w:tab w:val="num" w:pos="2160"/>
        </w:tabs>
        <w:ind w:left="2160" w:hanging="360"/>
      </w:pPr>
      <w:rPr>
        <w:rFonts w:ascii="Wingdings" w:hAnsi="Wingdings" w:hint="default"/>
      </w:rPr>
    </w:lvl>
    <w:lvl w:ilvl="3" w:tplc="A418B7DE" w:tentative="1">
      <w:start w:val="1"/>
      <w:numFmt w:val="bullet"/>
      <w:lvlText w:val=""/>
      <w:lvlJc w:val="left"/>
      <w:pPr>
        <w:tabs>
          <w:tab w:val="num" w:pos="2880"/>
        </w:tabs>
        <w:ind w:left="2880" w:hanging="360"/>
      </w:pPr>
      <w:rPr>
        <w:rFonts w:ascii="Symbol" w:hAnsi="Symbol" w:hint="default"/>
      </w:rPr>
    </w:lvl>
    <w:lvl w:ilvl="4" w:tplc="4FD4CCEA" w:tentative="1">
      <w:start w:val="1"/>
      <w:numFmt w:val="bullet"/>
      <w:lvlText w:val="o"/>
      <w:lvlJc w:val="left"/>
      <w:pPr>
        <w:tabs>
          <w:tab w:val="num" w:pos="3600"/>
        </w:tabs>
        <w:ind w:left="3600" w:hanging="360"/>
      </w:pPr>
      <w:rPr>
        <w:rFonts w:ascii="Courier New" w:hAnsi="Courier New" w:hint="default"/>
      </w:rPr>
    </w:lvl>
    <w:lvl w:ilvl="5" w:tplc="A1F0FCD2" w:tentative="1">
      <w:start w:val="1"/>
      <w:numFmt w:val="bullet"/>
      <w:lvlText w:val=""/>
      <w:lvlJc w:val="left"/>
      <w:pPr>
        <w:tabs>
          <w:tab w:val="num" w:pos="4320"/>
        </w:tabs>
        <w:ind w:left="4320" w:hanging="360"/>
      </w:pPr>
      <w:rPr>
        <w:rFonts w:ascii="Wingdings" w:hAnsi="Wingdings" w:hint="default"/>
      </w:rPr>
    </w:lvl>
    <w:lvl w:ilvl="6" w:tplc="BB0895B8" w:tentative="1">
      <w:start w:val="1"/>
      <w:numFmt w:val="bullet"/>
      <w:lvlText w:val=""/>
      <w:lvlJc w:val="left"/>
      <w:pPr>
        <w:tabs>
          <w:tab w:val="num" w:pos="5040"/>
        </w:tabs>
        <w:ind w:left="5040" w:hanging="360"/>
      </w:pPr>
      <w:rPr>
        <w:rFonts w:ascii="Symbol" w:hAnsi="Symbol" w:hint="default"/>
      </w:rPr>
    </w:lvl>
    <w:lvl w:ilvl="7" w:tplc="3F32E86E" w:tentative="1">
      <w:start w:val="1"/>
      <w:numFmt w:val="bullet"/>
      <w:lvlText w:val="o"/>
      <w:lvlJc w:val="left"/>
      <w:pPr>
        <w:tabs>
          <w:tab w:val="num" w:pos="5760"/>
        </w:tabs>
        <w:ind w:left="5760" w:hanging="360"/>
      </w:pPr>
      <w:rPr>
        <w:rFonts w:ascii="Courier New" w:hAnsi="Courier New" w:hint="default"/>
      </w:rPr>
    </w:lvl>
    <w:lvl w:ilvl="8" w:tplc="61B6EC4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75278B3"/>
    <w:multiLevelType w:val="hybridMultilevel"/>
    <w:tmpl w:val="5BC2B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955FD8"/>
    <w:multiLevelType w:val="hybridMultilevel"/>
    <w:tmpl w:val="6CAA30F2"/>
    <w:lvl w:ilvl="0" w:tplc="2C14428A">
      <w:start w:val="1"/>
      <w:numFmt w:val="bullet"/>
      <w:lvlText w:val=""/>
      <w:lvlJc w:val="left"/>
      <w:pPr>
        <w:tabs>
          <w:tab w:val="num" w:pos="720"/>
        </w:tabs>
        <w:ind w:left="720" w:hanging="360"/>
      </w:pPr>
      <w:rPr>
        <w:rFonts w:ascii="Symbol" w:hAnsi="Symbol" w:hint="default"/>
      </w:rPr>
    </w:lvl>
    <w:lvl w:ilvl="1" w:tplc="09BCB2A4" w:tentative="1">
      <w:start w:val="1"/>
      <w:numFmt w:val="bullet"/>
      <w:lvlText w:val="o"/>
      <w:lvlJc w:val="left"/>
      <w:pPr>
        <w:tabs>
          <w:tab w:val="num" w:pos="1440"/>
        </w:tabs>
        <w:ind w:left="1440" w:hanging="360"/>
      </w:pPr>
      <w:rPr>
        <w:rFonts w:ascii="Courier New" w:hAnsi="Courier New" w:hint="default"/>
      </w:rPr>
    </w:lvl>
    <w:lvl w:ilvl="2" w:tplc="B82E5B7E" w:tentative="1">
      <w:start w:val="1"/>
      <w:numFmt w:val="bullet"/>
      <w:lvlText w:val=""/>
      <w:lvlJc w:val="left"/>
      <w:pPr>
        <w:tabs>
          <w:tab w:val="num" w:pos="2160"/>
        </w:tabs>
        <w:ind w:left="2160" w:hanging="360"/>
      </w:pPr>
      <w:rPr>
        <w:rFonts w:ascii="Wingdings" w:hAnsi="Wingdings" w:hint="default"/>
      </w:rPr>
    </w:lvl>
    <w:lvl w:ilvl="3" w:tplc="8EE6AFF0" w:tentative="1">
      <w:start w:val="1"/>
      <w:numFmt w:val="bullet"/>
      <w:lvlText w:val=""/>
      <w:lvlJc w:val="left"/>
      <w:pPr>
        <w:tabs>
          <w:tab w:val="num" w:pos="2880"/>
        </w:tabs>
        <w:ind w:left="2880" w:hanging="360"/>
      </w:pPr>
      <w:rPr>
        <w:rFonts w:ascii="Symbol" w:hAnsi="Symbol" w:hint="default"/>
      </w:rPr>
    </w:lvl>
    <w:lvl w:ilvl="4" w:tplc="07349D0E" w:tentative="1">
      <w:start w:val="1"/>
      <w:numFmt w:val="bullet"/>
      <w:lvlText w:val="o"/>
      <w:lvlJc w:val="left"/>
      <w:pPr>
        <w:tabs>
          <w:tab w:val="num" w:pos="3600"/>
        </w:tabs>
        <w:ind w:left="3600" w:hanging="360"/>
      </w:pPr>
      <w:rPr>
        <w:rFonts w:ascii="Courier New" w:hAnsi="Courier New" w:hint="default"/>
      </w:rPr>
    </w:lvl>
    <w:lvl w:ilvl="5" w:tplc="CAD4E04E" w:tentative="1">
      <w:start w:val="1"/>
      <w:numFmt w:val="bullet"/>
      <w:lvlText w:val=""/>
      <w:lvlJc w:val="left"/>
      <w:pPr>
        <w:tabs>
          <w:tab w:val="num" w:pos="4320"/>
        </w:tabs>
        <w:ind w:left="4320" w:hanging="360"/>
      </w:pPr>
      <w:rPr>
        <w:rFonts w:ascii="Wingdings" w:hAnsi="Wingdings" w:hint="default"/>
      </w:rPr>
    </w:lvl>
    <w:lvl w:ilvl="6" w:tplc="A8BCDC90" w:tentative="1">
      <w:start w:val="1"/>
      <w:numFmt w:val="bullet"/>
      <w:lvlText w:val=""/>
      <w:lvlJc w:val="left"/>
      <w:pPr>
        <w:tabs>
          <w:tab w:val="num" w:pos="5040"/>
        </w:tabs>
        <w:ind w:left="5040" w:hanging="360"/>
      </w:pPr>
      <w:rPr>
        <w:rFonts w:ascii="Symbol" w:hAnsi="Symbol" w:hint="default"/>
      </w:rPr>
    </w:lvl>
    <w:lvl w:ilvl="7" w:tplc="1242AA00" w:tentative="1">
      <w:start w:val="1"/>
      <w:numFmt w:val="bullet"/>
      <w:lvlText w:val="o"/>
      <w:lvlJc w:val="left"/>
      <w:pPr>
        <w:tabs>
          <w:tab w:val="num" w:pos="5760"/>
        </w:tabs>
        <w:ind w:left="5760" w:hanging="360"/>
      </w:pPr>
      <w:rPr>
        <w:rFonts w:ascii="Courier New" w:hAnsi="Courier New" w:hint="default"/>
      </w:rPr>
    </w:lvl>
    <w:lvl w:ilvl="8" w:tplc="35CC4FD4"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38582A"/>
    <w:multiLevelType w:val="hybridMultilevel"/>
    <w:tmpl w:val="2E549EB6"/>
    <w:lvl w:ilvl="0" w:tplc="30CEDE5E">
      <w:start w:val="1"/>
      <w:numFmt w:val="bullet"/>
      <w:lvlText w:val=""/>
      <w:lvlJc w:val="left"/>
      <w:pPr>
        <w:ind w:left="360" w:hanging="360"/>
      </w:pPr>
      <w:rPr>
        <w:rFonts w:ascii="Symbol" w:hAnsi="Symbol" w:hint="default"/>
        <w:sz w:val="16"/>
        <w:szCs w:val="16"/>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6" w15:restartNumberingAfterBreak="0">
    <w:nsid w:val="767E1710"/>
    <w:multiLevelType w:val="hybridMultilevel"/>
    <w:tmpl w:val="EB3889F8"/>
    <w:lvl w:ilvl="0" w:tplc="5C2428EA">
      <w:start w:val="1"/>
      <w:numFmt w:val="bullet"/>
      <w:lvlText w:val=""/>
      <w:lvlJc w:val="left"/>
      <w:pPr>
        <w:ind w:left="360" w:hanging="360"/>
      </w:pPr>
      <w:rPr>
        <w:rFonts w:ascii="Symbol" w:hAnsi="Symbol" w:hint="default"/>
        <w:sz w:val="16"/>
        <w:szCs w:val="16"/>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7" w15:restartNumberingAfterBreak="0">
    <w:nsid w:val="794A5566"/>
    <w:multiLevelType w:val="multilevel"/>
    <w:tmpl w:val="E0467EE4"/>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cs="Helvetica"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Helvetica"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Helvetica"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8" w15:restartNumberingAfterBreak="0">
    <w:nsid w:val="7A65505F"/>
    <w:multiLevelType w:val="multilevel"/>
    <w:tmpl w:val="327E65A4"/>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cs="Helvetica"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Helvetica"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Helvetica"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9" w15:restartNumberingAfterBreak="0">
    <w:nsid w:val="7B326FB0"/>
    <w:multiLevelType w:val="hybridMultilevel"/>
    <w:tmpl w:val="A126C972"/>
    <w:lvl w:ilvl="0" w:tplc="8F02B4F6">
      <w:start w:val="1"/>
      <w:numFmt w:val="bullet"/>
      <w:lvlText w:val=""/>
      <w:lvlJc w:val="left"/>
      <w:pPr>
        <w:ind w:left="360" w:hanging="360"/>
      </w:pPr>
      <w:rPr>
        <w:rFonts w:ascii="Symbol" w:hAnsi="Symbol" w:hint="default"/>
        <w:color w:val="DDD9C3" w:themeColor="background2" w:themeShade="E6"/>
      </w:rPr>
    </w:lvl>
    <w:lvl w:ilvl="1" w:tplc="B788915A" w:tentative="1">
      <w:start w:val="1"/>
      <w:numFmt w:val="bullet"/>
      <w:lvlText w:val="o"/>
      <w:lvlJc w:val="left"/>
      <w:pPr>
        <w:ind w:left="1080" w:hanging="360"/>
      </w:pPr>
      <w:rPr>
        <w:rFonts w:ascii="Courier New" w:hAnsi="Courier New" w:cs="Courier New" w:hint="default"/>
      </w:rPr>
    </w:lvl>
    <w:lvl w:ilvl="2" w:tplc="D0C6FCFC" w:tentative="1">
      <w:start w:val="1"/>
      <w:numFmt w:val="bullet"/>
      <w:lvlText w:val=""/>
      <w:lvlJc w:val="left"/>
      <w:pPr>
        <w:ind w:left="1800" w:hanging="360"/>
      </w:pPr>
      <w:rPr>
        <w:rFonts w:ascii="Wingdings" w:hAnsi="Wingdings" w:hint="default"/>
      </w:rPr>
    </w:lvl>
    <w:lvl w:ilvl="3" w:tplc="F83CAA72" w:tentative="1">
      <w:start w:val="1"/>
      <w:numFmt w:val="bullet"/>
      <w:lvlText w:val=""/>
      <w:lvlJc w:val="left"/>
      <w:pPr>
        <w:ind w:left="2520" w:hanging="360"/>
      </w:pPr>
      <w:rPr>
        <w:rFonts w:ascii="Symbol" w:hAnsi="Symbol" w:hint="default"/>
      </w:rPr>
    </w:lvl>
    <w:lvl w:ilvl="4" w:tplc="4244A83C" w:tentative="1">
      <w:start w:val="1"/>
      <w:numFmt w:val="bullet"/>
      <w:lvlText w:val="o"/>
      <w:lvlJc w:val="left"/>
      <w:pPr>
        <w:ind w:left="3240" w:hanging="360"/>
      </w:pPr>
      <w:rPr>
        <w:rFonts w:ascii="Courier New" w:hAnsi="Courier New" w:cs="Courier New" w:hint="default"/>
      </w:rPr>
    </w:lvl>
    <w:lvl w:ilvl="5" w:tplc="8F2E3B04" w:tentative="1">
      <w:start w:val="1"/>
      <w:numFmt w:val="bullet"/>
      <w:lvlText w:val=""/>
      <w:lvlJc w:val="left"/>
      <w:pPr>
        <w:ind w:left="3960" w:hanging="360"/>
      </w:pPr>
      <w:rPr>
        <w:rFonts w:ascii="Wingdings" w:hAnsi="Wingdings" w:hint="default"/>
      </w:rPr>
    </w:lvl>
    <w:lvl w:ilvl="6" w:tplc="50A670F6" w:tentative="1">
      <w:start w:val="1"/>
      <w:numFmt w:val="bullet"/>
      <w:lvlText w:val=""/>
      <w:lvlJc w:val="left"/>
      <w:pPr>
        <w:ind w:left="4680" w:hanging="360"/>
      </w:pPr>
      <w:rPr>
        <w:rFonts w:ascii="Symbol" w:hAnsi="Symbol" w:hint="default"/>
      </w:rPr>
    </w:lvl>
    <w:lvl w:ilvl="7" w:tplc="12861118" w:tentative="1">
      <w:start w:val="1"/>
      <w:numFmt w:val="bullet"/>
      <w:lvlText w:val="o"/>
      <w:lvlJc w:val="left"/>
      <w:pPr>
        <w:ind w:left="5400" w:hanging="360"/>
      </w:pPr>
      <w:rPr>
        <w:rFonts w:ascii="Courier New" w:hAnsi="Courier New" w:cs="Courier New" w:hint="default"/>
      </w:rPr>
    </w:lvl>
    <w:lvl w:ilvl="8" w:tplc="080E5FC0" w:tentative="1">
      <w:start w:val="1"/>
      <w:numFmt w:val="bullet"/>
      <w:lvlText w:val=""/>
      <w:lvlJc w:val="left"/>
      <w:pPr>
        <w:ind w:left="6120" w:hanging="360"/>
      </w:pPr>
      <w:rPr>
        <w:rFonts w:ascii="Wingdings" w:hAnsi="Wingdings" w:hint="default"/>
      </w:rPr>
    </w:lvl>
  </w:abstractNum>
  <w:abstractNum w:abstractNumId="40" w15:restartNumberingAfterBreak="0">
    <w:nsid w:val="7C2F7BCA"/>
    <w:multiLevelType w:val="hybridMultilevel"/>
    <w:tmpl w:val="B9D248FA"/>
    <w:lvl w:ilvl="0" w:tplc="16AE6EEE">
      <w:start w:val="1"/>
      <w:numFmt w:val="bullet"/>
      <w:lvlText w:val=""/>
      <w:lvlJc w:val="left"/>
      <w:pPr>
        <w:ind w:left="360" w:hanging="360"/>
      </w:pPr>
      <w:rPr>
        <w:rFonts w:ascii="Symbol" w:hAnsi="Symbol" w:hint="default"/>
        <w:sz w:val="16"/>
        <w:szCs w:val="16"/>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1" w15:restartNumberingAfterBreak="0">
    <w:nsid w:val="7D894DC8"/>
    <w:multiLevelType w:val="hybridMultilevel"/>
    <w:tmpl w:val="960E4264"/>
    <w:lvl w:ilvl="0" w:tplc="89669B96">
      <w:start w:val="1"/>
      <w:numFmt w:val="bullet"/>
      <w:lvlText w:val=""/>
      <w:lvlJc w:val="left"/>
      <w:pPr>
        <w:ind w:left="360" w:hanging="360"/>
      </w:pPr>
      <w:rPr>
        <w:rFonts w:ascii="Symbol" w:hAnsi="Symbol" w:hint="default"/>
        <w:sz w:val="16"/>
        <w:szCs w:val="16"/>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16cid:durableId="184560182">
    <w:abstractNumId w:val="37"/>
  </w:num>
  <w:num w:numId="2" w16cid:durableId="396899390">
    <w:abstractNumId w:val="0"/>
    <w:lvlOverride w:ilvl="0">
      <w:lvl w:ilvl="0">
        <w:start w:val="1"/>
        <w:numFmt w:val="bullet"/>
        <w:lvlText w:val=""/>
        <w:legacy w:legacy="1" w:legacySpace="120" w:legacyIndent="360"/>
        <w:lvlJc w:val="left"/>
        <w:pPr>
          <w:ind w:left="2520" w:hanging="360"/>
        </w:pPr>
        <w:rPr>
          <w:rFonts w:ascii="Symbol" w:hAnsi="Symbol" w:hint="default"/>
          <w:sz w:val="20"/>
        </w:rPr>
      </w:lvl>
    </w:lvlOverride>
  </w:num>
  <w:num w:numId="3" w16cid:durableId="1160118951">
    <w:abstractNumId w:val="15"/>
  </w:num>
  <w:num w:numId="4" w16cid:durableId="136728327">
    <w:abstractNumId w:val="26"/>
  </w:num>
  <w:num w:numId="5" w16cid:durableId="635063331">
    <w:abstractNumId w:val="38"/>
  </w:num>
  <w:num w:numId="6" w16cid:durableId="1088042115">
    <w:abstractNumId w:val="25"/>
  </w:num>
  <w:num w:numId="7" w16cid:durableId="1733431572">
    <w:abstractNumId w:val="3"/>
  </w:num>
  <w:num w:numId="8" w16cid:durableId="1428236180">
    <w:abstractNumId w:val="17"/>
  </w:num>
  <w:num w:numId="9" w16cid:durableId="1539320059">
    <w:abstractNumId w:val="30"/>
  </w:num>
  <w:num w:numId="10" w16cid:durableId="1279142607">
    <w:abstractNumId w:val="34"/>
  </w:num>
  <w:num w:numId="11" w16cid:durableId="1964072412">
    <w:abstractNumId w:val="32"/>
  </w:num>
  <w:num w:numId="12" w16cid:durableId="1900436533">
    <w:abstractNumId w:val="27"/>
  </w:num>
  <w:num w:numId="13" w16cid:durableId="338578443">
    <w:abstractNumId w:val="9"/>
  </w:num>
  <w:num w:numId="14" w16cid:durableId="164785686">
    <w:abstractNumId w:val="24"/>
  </w:num>
  <w:num w:numId="15" w16cid:durableId="1805538794">
    <w:abstractNumId w:val="21"/>
  </w:num>
  <w:num w:numId="16" w16cid:durableId="1622955673">
    <w:abstractNumId w:val="16"/>
  </w:num>
  <w:num w:numId="17" w16cid:durableId="1743795272">
    <w:abstractNumId w:val="10"/>
  </w:num>
  <w:num w:numId="18" w16cid:durableId="671227432">
    <w:abstractNumId w:val="20"/>
  </w:num>
  <w:num w:numId="19" w16cid:durableId="1313947831">
    <w:abstractNumId w:val="0"/>
    <w:lvlOverride w:ilvl="0">
      <w:lvl w:ilvl="0">
        <w:start w:val="1"/>
        <w:numFmt w:val="bullet"/>
        <w:lvlText w:val="?"/>
        <w:legacy w:legacy="1" w:legacySpace="0" w:legacyIndent="360"/>
        <w:lvlJc w:val="left"/>
        <w:pPr>
          <w:ind w:left="2520" w:hanging="360"/>
        </w:pPr>
        <w:rPr>
          <w:rFonts w:ascii="Helvetica" w:hAnsi="Helvetica" w:cs="Helvetica" w:hint="default"/>
        </w:rPr>
      </w:lvl>
    </w:lvlOverride>
  </w:num>
  <w:num w:numId="20" w16cid:durableId="221333220">
    <w:abstractNumId w:val="28"/>
  </w:num>
  <w:num w:numId="21" w16cid:durableId="1502354492">
    <w:abstractNumId w:val="33"/>
  </w:num>
  <w:num w:numId="22" w16cid:durableId="2011325569">
    <w:abstractNumId w:val="18"/>
  </w:num>
  <w:num w:numId="23" w16cid:durableId="974945918">
    <w:abstractNumId w:val="14"/>
  </w:num>
  <w:num w:numId="24" w16cid:durableId="1909413175">
    <w:abstractNumId w:val="2"/>
  </w:num>
  <w:num w:numId="25" w16cid:durableId="108739810">
    <w:abstractNumId w:val="12"/>
  </w:num>
  <w:num w:numId="26" w16cid:durableId="1935093580">
    <w:abstractNumId w:val="4"/>
  </w:num>
  <w:num w:numId="27" w16cid:durableId="550387553">
    <w:abstractNumId w:val="33"/>
  </w:num>
  <w:num w:numId="28" w16cid:durableId="359823792">
    <w:abstractNumId w:val="18"/>
  </w:num>
  <w:num w:numId="29" w16cid:durableId="867108056">
    <w:abstractNumId w:val="7"/>
  </w:num>
  <w:num w:numId="30" w16cid:durableId="735393957">
    <w:abstractNumId w:val="5"/>
  </w:num>
  <w:num w:numId="31" w16cid:durableId="611981065">
    <w:abstractNumId w:val="31"/>
  </w:num>
  <w:num w:numId="32" w16cid:durableId="1029574306">
    <w:abstractNumId w:val="36"/>
  </w:num>
  <w:num w:numId="33" w16cid:durableId="724304188">
    <w:abstractNumId w:val="19"/>
  </w:num>
  <w:num w:numId="34" w16cid:durableId="534270682">
    <w:abstractNumId w:val="40"/>
  </w:num>
  <w:num w:numId="35" w16cid:durableId="185944700">
    <w:abstractNumId w:val="35"/>
  </w:num>
  <w:num w:numId="36" w16cid:durableId="1891381844">
    <w:abstractNumId w:val="29"/>
  </w:num>
  <w:num w:numId="37" w16cid:durableId="2141796679">
    <w:abstractNumId w:val="22"/>
  </w:num>
  <w:num w:numId="38" w16cid:durableId="145512726">
    <w:abstractNumId w:val="8"/>
  </w:num>
  <w:num w:numId="39" w16cid:durableId="243147108">
    <w:abstractNumId w:val="11"/>
  </w:num>
  <w:num w:numId="40" w16cid:durableId="824013361">
    <w:abstractNumId w:val="23"/>
  </w:num>
  <w:num w:numId="41" w16cid:durableId="662977279">
    <w:abstractNumId w:val="41"/>
  </w:num>
  <w:num w:numId="42" w16cid:durableId="342710289">
    <w:abstractNumId w:val="39"/>
  </w:num>
  <w:num w:numId="43" w16cid:durableId="593562128">
    <w:abstractNumId w:val="1"/>
  </w:num>
  <w:num w:numId="44" w16cid:durableId="106236693">
    <w:abstractNumId w:val="13"/>
  </w:num>
  <w:num w:numId="45" w16cid:durableId="13181467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grammar="clean"/>
  <w:defaultTabStop w:val="720"/>
  <w:doNotHyphenateCaps/>
  <w:evenAndOddHeaders/>
  <w:drawingGridHorizontalSpacing w:val="12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120"/>
    <w:rsid w:val="00000E2C"/>
    <w:rsid w:val="000028C4"/>
    <w:rsid w:val="000039B2"/>
    <w:rsid w:val="00007638"/>
    <w:rsid w:val="00012EE8"/>
    <w:rsid w:val="0001493C"/>
    <w:rsid w:val="000149A7"/>
    <w:rsid w:val="00017011"/>
    <w:rsid w:val="0001783B"/>
    <w:rsid w:val="00024122"/>
    <w:rsid w:val="00024346"/>
    <w:rsid w:val="000254D5"/>
    <w:rsid w:val="0003348A"/>
    <w:rsid w:val="00033821"/>
    <w:rsid w:val="000368F5"/>
    <w:rsid w:val="00037267"/>
    <w:rsid w:val="000400A0"/>
    <w:rsid w:val="00043B23"/>
    <w:rsid w:val="00043E1A"/>
    <w:rsid w:val="0004623E"/>
    <w:rsid w:val="00047868"/>
    <w:rsid w:val="00050103"/>
    <w:rsid w:val="00052E5C"/>
    <w:rsid w:val="00053A49"/>
    <w:rsid w:val="00054310"/>
    <w:rsid w:val="00054813"/>
    <w:rsid w:val="000556CE"/>
    <w:rsid w:val="00055DCB"/>
    <w:rsid w:val="0006085E"/>
    <w:rsid w:val="00062A37"/>
    <w:rsid w:val="0006318D"/>
    <w:rsid w:val="00064B3A"/>
    <w:rsid w:val="0007156D"/>
    <w:rsid w:val="00072F89"/>
    <w:rsid w:val="0007314E"/>
    <w:rsid w:val="00074A1A"/>
    <w:rsid w:val="00075A27"/>
    <w:rsid w:val="0007785B"/>
    <w:rsid w:val="000806C6"/>
    <w:rsid w:val="00081B2E"/>
    <w:rsid w:val="000823B2"/>
    <w:rsid w:val="00084515"/>
    <w:rsid w:val="00084F14"/>
    <w:rsid w:val="0008588D"/>
    <w:rsid w:val="000921ED"/>
    <w:rsid w:val="00093324"/>
    <w:rsid w:val="00097963"/>
    <w:rsid w:val="000A0909"/>
    <w:rsid w:val="000A321A"/>
    <w:rsid w:val="000B1275"/>
    <w:rsid w:val="000B34E8"/>
    <w:rsid w:val="000B6179"/>
    <w:rsid w:val="000B61B9"/>
    <w:rsid w:val="000C1ABC"/>
    <w:rsid w:val="000C4AF8"/>
    <w:rsid w:val="000C50DD"/>
    <w:rsid w:val="000D650B"/>
    <w:rsid w:val="000E009D"/>
    <w:rsid w:val="000E41E8"/>
    <w:rsid w:val="000E6C18"/>
    <w:rsid w:val="000F036B"/>
    <w:rsid w:val="000F1A73"/>
    <w:rsid w:val="000F4338"/>
    <w:rsid w:val="000F66E8"/>
    <w:rsid w:val="00100425"/>
    <w:rsid w:val="00104421"/>
    <w:rsid w:val="0010520D"/>
    <w:rsid w:val="001063E4"/>
    <w:rsid w:val="00106BC1"/>
    <w:rsid w:val="00115E05"/>
    <w:rsid w:val="0011728C"/>
    <w:rsid w:val="001203DD"/>
    <w:rsid w:val="00127BF5"/>
    <w:rsid w:val="001366ED"/>
    <w:rsid w:val="00140D88"/>
    <w:rsid w:val="00141618"/>
    <w:rsid w:val="0014245E"/>
    <w:rsid w:val="00146E4B"/>
    <w:rsid w:val="0014730C"/>
    <w:rsid w:val="00153DEB"/>
    <w:rsid w:val="00154552"/>
    <w:rsid w:val="00154994"/>
    <w:rsid w:val="00154FBA"/>
    <w:rsid w:val="0015579D"/>
    <w:rsid w:val="00157F91"/>
    <w:rsid w:val="0016119A"/>
    <w:rsid w:val="00166849"/>
    <w:rsid w:val="00170ACD"/>
    <w:rsid w:val="0017324D"/>
    <w:rsid w:val="0017610C"/>
    <w:rsid w:val="00176841"/>
    <w:rsid w:val="00176E14"/>
    <w:rsid w:val="001833D6"/>
    <w:rsid w:val="00184B3B"/>
    <w:rsid w:val="00186027"/>
    <w:rsid w:val="00194ADF"/>
    <w:rsid w:val="00194B6B"/>
    <w:rsid w:val="0019640C"/>
    <w:rsid w:val="001A1D8F"/>
    <w:rsid w:val="001A448B"/>
    <w:rsid w:val="001A4F91"/>
    <w:rsid w:val="001A528C"/>
    <w:rsid w:val="001B62A3"/>
    <w:rsid w:val="001C2072"/>
    <w:rsid w:val="001C440C"/>
    <w:rsid w:val="001C64EF"/>
    <w:rsid w:val="001C793F"/>
    <w:rsid w:val="001D1FC5"/>
    <w:rsid w:val="001D3DC7"/>
    <w:rsid w:val="001D444F"/>
    <w:rsid w:val="001D78E6"/>
    <w:rsid w:val="001E1CE3"/>
    <w:rsid w:val="001E36FF"/>
    <w:rsid w:val="001E398A"/>
    <w:rsid w:val="001E3D28"/>
    <w:rsid w:val="001E7CC9"/>
    <w:rsid w:val="001F6F24"/>
    <w:rsid w:val="001F7F4E"/>
    <w:rsid w:val="00201549"/>
    <w:rsid w:val="002015EF"/>
    <w:rsid w:val="00202892"/>
    <w:rsid w:val="00206950"/>
    <w:rsid w:val="00206EF9"/>
    <w:rsid w:val="002107E3"/>
    <w:rsid w:val="00211ACA"/>
    <w:rsid w:val="00213335"/>
    <w:rsid w:val="00215A79"/>
    <w:rsid w:val="002167F4"/>
    <w:rsid w:val="002179D0"/>
    <w:rsid w:val="00221B1E"/>
    <w:rsid w:val="00226D8F"/>
    <w:rsid w:val="00227C6C"/>
    <w:rsid w:val="00227F25"/>
    <w:rsid w:val="00227F32"/>
    <w:rsid w:val="00230F96"/>
    <w:rsid w:val="0023396B"/>
    <w:rsid w:val="0024025C"/>
    <w:rsid w:val="00240378"/>
    <w:rsid w:val="00240F75"/>
    <w:rsid w:val="002437E0"/>
    <w:rsid w:val="002439A7"/>
    <w:rsid w:val="00245BB9"/>
    <w:rsid w:val="00246009"/>
    <w:rsid w:val="00250A17"/>
    <w:rsid w:val="00251E59"/>
    <w:rsid w:val="0025589F"/>
    <w:rsid w:val="002574A1"/>
    <w:rsid w:val="002601FD"/>
    <w:rsid w:val="002621E3"/>
    <w:rsid w:val="00263964"/>
    <w:rsid w:val="002660D7"/>
    <w:rsid w:val="0027098D"/>
    <w:rsid w:val="0027425A"/>
    <w:rsid w:val="002777F4"/>
    <w:rsid w:val="00280474"/>
    <w:rsid w:val="00280C95"/>
    <w:rsid w:val="00281279"/>
    <w:rsid w:val="00282284"/>
    <w:rsid w:val="002824BB"/>
    <w:rsid w:val="00282833"/>
    <w:rsid w:val="00283614"/>
    <w:rsid w:val="002855FF"/>
    <w:rsid w:val="00285D11"/>
    <w:rsid w:val="002863CB"/>
    <w:rsid w:val="00287556"/>
    <w:rsid w:val="00290D94"/>
    <w:rsid w:val="0029686E"/>
    <w:rsid w:val="002B06BD"/>
    <w:rsid w:val="002B1120"/>
    <w:rsid w:val="002B1A81"/>
    <w:rsid w:val="002B1CDE"/>
    <w:rsid w:val="002B4A11"/>
    <w:rsid w:val="002C0943"/>
    <w:rsid w:val="002C2E29"/>
    <w:rsid w:val="002C39B1"/>
    <w:rsid w:val="002C44F7"/>
    <w:rsid w:val="002C4FCF"/>
    <w:rsid w:val="002D0ADD"/>
    <w:rsid w:val="002D1E76"/>
    <w:rsid w:val="002D36C3"/>
    <w:rsid w:val="002D5820"/>
    <w:rsid w:val="002E0A38"/>
    <w:rsid w:val="002E5FE7"/>
    <w:rsid w:val="002E75E8"/>
    <w:rsid w:val="002F02FB"/>
    <w:rsid w:val="002F3B26"/>
    <w:rsid w:val="002F7EA1"/>
    <w:rsid w:val="00304ABE"/>
    <w:rsid w:val="00304D28"/>
    <w:rsid w:val="00310525"/>
    <w:rsid w:val="003120E2"/>
    <w:rsid w:val="00313974"/>
    <w:rsid w:val="00314B01"/>
    <w:rsid w:val="003204C2"/>
    <w:rsid w:val="003275DB"/>
    <w:rsid w:val="0032790A"/>
    <w:rsid w:val="00331C9C"/>
    <w:rsid w:val="00332921"/>
    <w:rsid w:val="003330B2"/>
    <w:rsid w:val="0034001A"/>
    <w:rsid w:val="00341797"/>
    <w:rsid w:val="00345BCF"/>
    <w:rsid w:val="00346302"/>
    <w:rsid w:val="00346A35"/>
    <w:rsid w:val="00346E78"/>
    <w:rsid w:val="00350E47"/>
    <w:rsid w:val="00353502"/>
    <w:rsid w:val="003618F8"/>
    <w:rsid w:val="00361CFB"/>
    <w:rsid w:val="00363CBC"/>
    <w:rsid w:val="00363FC2"/>
    <w:rsid w:val="00364108"/>
    <w:rsid w:val="00364E5E"/>
    <w:rsid w:val="00377920"/>
    <w:rsid w:val="00383ED3"/>
    <w:rsid w:val="003871B1"/>
    <w:rsid w:val="00391A10"/>
    <w:rsid w:val="00395B4A"/>
    <w:rsid w:val="003A11FA"/>
    <w:rsid w:val="003A42AA"/>
    <w:rsid w:val="003A43E0"/>
    <w:rsid w:val="003A5059"/>
    <w:rsid w:val="003B3DE4"/>
    <w:rsid w:val="003B4A94"/>
    <w:rsid w:val="003B4BB2"/>
    <w:rsid w:val="003B6F42"/>
    <w:rsid w:val="003C2593"/>
    <w:rsid w:val="003C6812"/>
    <w:rsid w:val="003C7535"/>
    <w:rsid w:val="003D1CE5"/>
    <w:rsid w:val="003D6B9B"/>
    <w:rsid w:val="003E5BAA"/>
    <w:rsid w:val="003F4A2F"/>
    <w:rsid w:val="003F7859"/>
    <w:rsid w:val="004167A5"/>
    <w:rsid w:val="00416C3D"/>
    <w:rsid w:val="004221FB"/>
    <w:rsid w:val="004241E9"/>
    <w:rsid w:val="00424E97"/>
    <w:rsid w:val="004269FE"/>
    <w:rsid w:val="00427559"/>
    <w:rsid w:val="00430D61"/>
    <w:rsid w:val="00431792"/>
    <w:rsid w:val="00433AC6"/>
    <w:rsid w:val="0043632B"/>
    <w:rsid w:val="00437E81"/>
    <w:rsid w:val="00440161"/>
    <w:rsid w:val="00441A70"/>
    <w:rsid w:val="0044390C"/>
    <w:rsid w:val="004453FA"/>
    <w:rsid w:val="00452628"/>
    <w:rsid w:val="004537A8"/>
    <w:rsid w:val="00453DC2"/>
    <w:rsid w:val="004617A3"/>
    <w:rsid w:val="00462DC7"/>
    <w:rsid w:val="0046529C"/>
    <w:rsid w:val="00466690"/>
    <w:rsid w:val="004764A7"/>
    <w:rsid w:val="004800F7"/>
    <w:rsid w:val="004869A4"/>
    <w:rsid w:val="004903B4"/>
    <w:rsid w:val="00490E28"/>
    <w:rsid w:val="00492D35"/>
    <w:rsid w:val="004A12BB"/>
    <w:rsid w:val="004A23C2"/>
    <w:rsid w:val="004A3FB0"/>
    <w:rsid w:val="004A5FF3"/>
    <w:rsid w:val="004A70D6"/>
    <w:rsid w:val="004B111C"/>
    <w:rsid w:val="004B66D2"/>
    <w:rsid w:val="004B7A81"/>
    <w:rsid w:val="004C5779"/>
    <w:rsid w:val="004D040B"/>
    <w:rsid w:val="004D76A8"/>
    <w:rsid w:val="004E2C3E"/>
    <w:rsid w:val="004E4219"/>
    <w:rsid w:val="004F2309"/>
    <w:rsid w:val="004F3A5F"/>
    <w:rsid w:val="005008E4"/>
    <w:rsid w:val="0050090E"/>
    <w:rsid w:val="005063F1"/>
    <w:rsid w:val="00506CD6"/>
    <w:rsid w:val="005119BB"/>
    <w:rsid w:val="00511FBD"/>
    <w:rsid w:val="00512944"/>
    <w:rsid w:val="00512FE3"/>
    <w:rsid w:val="005153EC"/>
    <w:rsid w:val="00516E55"/>
    <w:rsid w:val="00517788"/>
    <w:rsid w:val="00521C17"/>
    <w:rsid w:val="00524120"/>
    <w:rsid w:val="00524718"/>
    <w:rsid w:val="00526729"/>
    <w:rsid w:val="00526D3B"/>
    <w:rsid w:val="00530B82"/>
    <w:rsid w:val="00531529"/>
    <w:rsid w:val="005315D0"/>
    <w:rsid w:val="00534160"/>
    <w:rsid w:val="00536A9A"/>
    <w:rsid w:val="00536AC4"/>
    <w:rsid w:val="005414A5"/>
    <w:rsid w:val="0054712F"/>
    <w:rsid w:val="0055226A"/>
    <w:rsid w:val="00555F2C"/>
    <w:rsid w:val="005573A4"/>
    <w:rsid w:val="005606BF"/>
    <w:rsid w:val="00561918"/>
    <w:rsid w:val="0056655F"/>
    <w:rsid w:val="005731A9"/>
    <w:rsid w:val="00576BB5"/>
    <w:rsid w:val="005775CA"/>
    <w:rsid w:val="0058013E"/>
    <w:rsid w:val="00580F52"/>
    <w:rsid w:val="0058152D"/>
    <w:rsid w:val="00581758"/>
    <w:rsid w:val="00582E21"/>
    <w:rsid w:val="00583A63"/>
    <w:rsid w:val="00583C30"/>
    <w:rsid w:val="00594911"/>
    <w:rsid w:val="00596C3F"/>
    <w:rsid w:val="005A0372"/>
    <w:rsid w:val="005A6C49"/>
    <w:rsid w:val="005B528F"/>
    <w:rsid w:val="005C11D1"/>
    <w:rsid w:val="005C2614"/>
    <w:rsid w:val="005C32E8"/>
    <w:rsid w:val="005D4C55"/>
    <w:rsid w:val="005E6FF9"/>
    <w:rsid w:val="005E7686"/>
    <w:rsid w:val="005F3488"/>
    <w:rsid w:val="005F4D2E"/>
    <w:rsid w:val="006130DE"/>
    <w:rsid w:val="0061322B"/>
    <w:rsid w:val="0061508D"/>
    <w:rsid w:val="00621E80"/>
    <w:rsid w:val="00624F09"/>
    <w:rsid w:val="00630C68"/>
    <w:rsid w:val="006332A6"/>
    <w:rsid w:val="00640A82"/>
    <w:rsid w:val="00643637"/>
    <w:rsid w:val="006440DD"/>
    <w:rsid w:val="00657D10"/>
    <w:rsid w:val="00662D5B"/>
    <w:rsid w:val="0067147E"/>
    <w:rsid w:val="00672489"/>
    <w:rsid w:val="006733C5"/>
    <w:rsid w:val="006831AA"/>
    <w:rsid w:val="00693A1F"/>
    <w:rsid w:val="0069407F"/>
    <w:rsid w:val="00694A84"/>
    <w:rsid w:val="006A19EE"/>
    <w:rsid w:val="006A1D41"/>
    <w:rsid w:val="006A3A6F"/>
    <w:rsid w:val="006A3F97"/>
    <w:rsid w:val="006A4FF1"/>
    <w:rsid w:val="006B1888"/>
    <w:rsid w:val="006B45C2"/>
    <w:rsid w:val="006B5701"/>
    <w:rsid w:val="006B656C"/>
    <w:rsid w:val="006B777B"/>
    <w:rsid w:val="006C01A6"/>
    <w:rsid w:val="006C1444"/>
    <w:rsid w:val="006C5142"/>
    <w:rsid w:val="006C5780"/>
    <w:rsid w:val="006D03FD"/>
    <w:rsid w:val="006D0B6A"/>
    <w:rsid w:val="006D3EDA"/>
    <w:rsid w:val="006E02AC"/>
    <w:rsid w:val="006E27D6"/>
    <w:rsid w:val="006E2DAE"/>
    <w:rsid w:val="006E515B"/>
    <w:rsid w:val="006E58D6"/>
    <w:rsid w:val="006E6BFF"/>
    <w:rsid w:val="006F42F2"/>
    <w:rsid w:val="00702111"/>
    <w:rsid w:val="0070306E"/>
    <w:rsid w:val="00706A5D"/>
    <w:rsid w:val="00711E13"/>
    <w:rsid w:val="00712426"/>
    <w:rsid w:val="00713533"/>
    <w:rsid w:val="00714FE7"/>
    <w:rsid w:val="00715384"/>
    <w:rsid w:val="00717424"/>
    <w:rsid w:val="00721072"/>
    <w:rsid w:val="00721B66"/>
    <w:rsid w:val="0072289D"/>
    <w:rsid w:val="00726274"/>
    <w:rsid w:val="007263B2"/>
    <w:rsid w:val="00727704"/>
    <w:rsid w:val="00732FE3"/>
    <w:rsid w:val="0073547B"/>
    <w:rsid w:val="00745246"/>
    <w:rsid w:val="00747DD9"/>
    <w:rsid w:val="00750ABC"/>
    <w:rsid w:val="00751F0A"/>
    <w:rsid w:val="00752BA3"/>
    <w:rsid w:val="007535F5"/>
    <w:rsid w:val="00754087"/>
    <w:rsid w:val="00756117"/>
    <w:rsid w:val="00757D81"/>
    <w:rsid w:val="00761122"/>
    <w:rsid w:val="00764857"/>
    <w:rsid w:val="00765E98"/>
    <w:rsid w:val="00774987"/>
    <w:rsid w:val="00776346"/>
    <w:rsid w:val="0077653D"/>
    <w:rsid w:val="0078050C"/>
    <w:rsid w:val="00783A15"/>
    <w:rsid w:val="00792263"/>
    <w:rsid w:val="00792D37"/>
    <w:rsid w:val="00795CD6"/>
    <w:rsid w:val="00795F1D"/>
    <w:rsid w:val="00796820"/>
    <w:rsid w:val="007A15FD"/>
    <w:rsid w:val="007A1DBE"/>
    <w:rsid w:val="007A2695"/>
    <w:rsid w:val="007A2A5A"/>
    <w:rsid w:val="007A4204"/>
    <w:rsid w:val="007B3A14"/>
    <w:rsid w:val="007B4131"/>
    <w:rsid w:val="007B5A7F"/>
    <w:rsid w:val="007B722C"/>
    <w:rsid w:val="007C18FA"/>
    <w:rsid w:val="007C4A4D"/>
    <w:rsid w:val="007C6887"/>
    <w:rsid w:val="007C70EE"/>
    <w:rsid w:val="007D00DF"/>
    <w:rsid w:val="007D492F"/>
    <w:rsid w:val="007D5A62"/>
    <w:rsid w:val="007E0502"/>
    <w:rsid w:val="007E23A1"/>
    <w:rsid w:val="007E34DA"/>
    <w:rsid w:val="007E60E4"/>
    <w:rsid w:val="007E69D4"/>
    <w:rsid w:val="007E6D43"/>
    <w:rsid w:val="007E7156"/>
    <w:rsid w:val="007F051C"/>
    <w:rsid w:val="007F1B23"/>
    <w:rsid w:val="007F2E52"/>
    <w:rsid w:val="007F4EB6"/>
    <w:rsid w:val="007F68C9"/>
    <w:rsid w:val="008017C0"/>
    <w:rsid w:val="00810E52"/>
    <w:rsid w:val="0081249B"/>
    <w:rsid w:val="00813A79"/>
    <w:rsid w:val="00815081"/>
    <w:rsid w:val="0081704E"/>
    <w:rsid w:val="00824242"/>
    <w:rsid w:val="00825DD8"/>
    <w:rsid w:val="00835759"/>
    <w:rsid w:val="008418C7"/>
    <w:rsid w:val="0084331E"/>
    <w:rsid w:val="00843B03"/>
    <w:rsid w:val="00851815"/>
    <w:rsid w:val="008527DC"/>
    <w:rsid w:val="00853832"/>
    <w:rsid w:val="008557AB"/>
    <w:rsid w:val="00856280"/>
    <w:rsid w:val="00856711"/>
    <w:rsid w:val="008629A8"/>
    <w:rsid w:val="008639F8"/>
    <w:rsid w:val="00866519"/>
    <w:rsid w:val="0087162A"/>
    <w:rsid w:val="0087345A"/>
    <w:rsid w:val="00875164"/>
    <w:rsid w:val="0087597A"/>
    <w:rsid w:val="0087598F"/>
    <w:rsid w:val="0087720A"/>
    <w:rsid w:val="008816B3"/>
    <w:rsid w:val="00883210"/>
    <w:rsid w:val="00883DB3"/>
    <w:rsid w:val="00893BD8"/>
    <w:rsid w:val="00893D5B"/>
    <w:rsid w:val="00897AF8"/>
    <w:rsid w:val="008A34C8"/>
    <w:rsid w:val="008B00A9"/>
    <w:rsid w:val="008B07E5"/>
    <w:rsid w:val="008B3A91"/>
    <w:rsid w:val="008B6A79"/>
    <w:rsid w:val="008C1A31"/>
    <w:rsid w:val="008C5C8C"/>
    <w:rsid w:val="008C6DD1"/>
    <w:rsid w:val="008D00A7"/>
    <w:rsid w:val="008D4657"/>
    <w:rsid w:val="008D4AE0"/>
    <w:rsid w:val="008D61D9"/>
    <w:rsid w:val="008E0B1C"/>
    <w:rsid w:val="008E0F72"/>
    <w:rsid w:val="008E2FF3"/>
    <w:rsid w:val="008E63ED"/>
    <w:rsid w:val="008F000A"/>
    <w:rsid w:val="008F0E96"/>
    <w:rsid w:val="008F1A70"/>
    <w:rsid w:val="008F2D58"/>
    <w:rsid w:val="008F353F"/>
    <w:rsid w:val="008F36EE"/>
    <w:rsid w:val="00902941"/>
    <w:rsid w:val="00904BF6"/>
    <w:rsid w:val="009051C8"/>
    <w:rsid w:val="00906A92"/>
    <w:rsid w:val="00906AD1"/>
    <w:rsid w:val="00907C47"/>
    <w:rsid w:val="00907F48"/>
    <w:rsid w:val="00910B83"/>
    <w:rsid w:val="0091169B"/>
    <w:rsid w:val="009122FD"/>
    <w:rsid w:val="009203AA"/>
    <w:rsid w:val="009304D7"/>
    <w:rsid w:val="00930980"/>
    <w:rsid w:val="00931953"/>
    <w:rsid w:val="00933B3D"/>
    <w:rsid w:val="00936B9D"/>
    <w:rsid w:val="00937548"/>
    <w:rsid w:val="00937767"/>
    <w:rsid w:val="00937ED0"/>
    <w:rsid w:val="00941C88"/>
    <w:rsid w:val="00943D78"/>
    <w:rsid w:val="009440CD"/>
    <w:rsid w:val="00945E36"/>
    <w:rsid w:val="009461D1"/>
    <w:rsid w:val="00954FD7"/>
    <w:rsid w:val="0096653E"/>
    <w:rsid w:val="0096769C"/>
    <w:rsid w:val="00967CD4"/>
    <w:rsid w:val="00970D29"/>
    <w:rsid w:val="009756F4"/>
    <w:rsid w:val="00991244"/>
    <w:rsid w:val="009A11AA"/>
    <w:rsid w:val="009A1210"/>
    <w:rsid w:val="009A19AC"/>
    <w:rsid w:val="009A1CE6"/>
    <w:rsid w:val="009A243A"/>
    <w:rsid w:val="009A41E9"/>
    <w:rsid w:val="009A5513"/>
    <w:rsid w:val="009A6464"/>
    <w:rsid w:val="009A7C8A"/>
    <w:rsid w:val="009B3C1D"/>
    <w:rsid w:val="009B41B8"/>
    <w:rsid w:val="009B41DA"/>
    <w:rsid w:val="009C1A45"/>
    <w:rsid w:val="009C5040"/>
    <w:rsid w:val="009D0B5C"/>
    <w:rsid w:val="009D1E79"/>
    <w:rsid w:val="009D1FF8"/>
    <w:rsid w:val="009D4EC0"/>
    <w:rsid w:val="009D7BE6"/>
    <w:rsid w:val="009E243A"/>
    <w:rsid w:val="009E2887"/>
    <w:rsid w:val="009E385B"/>
    <w:rsid w:val="009E3866"/>
    <w:rsid w:val="009E6525"/>
    <w:rsid w:val="009F3CCC"/>
    <w:rsid w:val="009F5662"/>
    <w:rsid w:val="009F73A4"/>
    <w:rsid w:val="00A01C0C"/>
    <w:rsid w:val="00A03B4C"/>
    <w:rsid w:val="00A03E3A"/>
    <w:rsid w:val="00A04BDC"/>
    <w:rsid w:val="00A05A8C"/>
    <w:rsid w:val="00A06A49"/>
    <w:rsid w:val="00A11569"/>
    <w:rsid w:val="00A171E2"/>
    <w:rsid w:val="00A208A8"/>
    <w:rsid w:val="00A22260"/>
    <w:rsid w:val="00A2234A"/>
    <w:rsid w:val="00A22A77"/>
    <w:rsid w:val="00A23703"/>
    <w:rsid w:val="00A23A6C"/>
    <w:rsid w:val="00A2404A"/>
    <w:rsid w:val="00A27AE5"/>
    <w:rsid w:val="00A30FEE"/>
    <w:rsid w:val="00A32056"/>
    <w:rsid w:val="00A3246A"/>
    <w:rsid w:val="00A33C26"/>
    <w:rsid w:val="00A410A2"/>
    <w:rsid w:val="00A415EF"/>
    <w:rsid w:val="00A4160C"/>
    <w:rsid w:val="00A4195A"/>
    <w:rsid w:val="00A44625"/>
    <w:rsid w:val="00A46082"/>
    <w:rsid w:val="00A465F3"/>
    <w:rsid w:val="00A47B76"/>
    <w:rsid w:val="00A52EA0"/>
    <w:rsid w:val="00A545BD"/>
    <w:rsid w:val="00A55055"/>
    <w:rsid w:val="00A5617C"/>
    <w:rsid w:val="00A658D4"/>
    <w:rsid w:val="00A70780"/>
    <w:rsid w:val="00A7126B"/>
    <w:rsid w:val="00A7168E"/>
    <w:rsid w:val="00A74ABD"/>
    <w:rsid w:val="00A750CF"/>
    <w:rsid w:val="00A81516"/>
    <w:rsid w:val="00A81591"/>
    <w:rsid w:val="00A81AFB"/>
    <w:rsid w:val="00A8479E"/>
    <w:rsid w:val="00A9038B"/>
    <w:rsid w:val="00A91297"/>
    <w:rsid w:val="00A96B2A"/>
    <w:rsid w:val="00AA1D2C"/>
    <w:rsid w:val="00AA5171"/>
    <w:rsid w:val="00AA647A"/>
    <w:rsid w:val="00AA7DFA"/>
    <w:rsid w:val="00AB1355"/>
    <w:rsid w:val="00AB20F6"/>
    <w:rsid w:val="00AB71A7"/>
    <w:rsid w:val="00AB760D"/>
    <w:rsid w:val="00AC196D"/>
    <w:rsid w:val="00AC602C"/>
    <w:rsid w:val="00AC6778"/>
    <w:rsid w:val="00AC6EC9"/>
    <w:rsid w:val="00AD24BB"/>
    <w:rsid w:val="00AD51CB"/>
    <w:rsid w:val="00AD7AF1"/>
    <w:rsid w:val="00AE079A"/>
    <w:rsid w:val="00AE38A3"/>
    <w:rsid w:val="00AE3A91"/>
    <w:rsid w:val="00AE4B88"/>
    <w:rsid w:val="00AE79F3"/>
    <w:rsid w:val="00AF2172"/>
    <w:rsid w:val="00AF4843"/>
    <w:rsid w:val="00AF7AD4"/>
    <w:rsid w:val="00B00144"/>
    <w:rsid w:val="00B00190"/>
    <w:rsid w:val="00B02385"/>
    <w:rsid w:val="00B04EDD"/>
    <w:rsid w:val="00B05506"/>
    <w:rsid w:val="00B062AC"/>
    <w:rsid w:val="00B10929"/>
    <w:rsid w:val="00B17CB2"/>
    <w:rsid w:val="00B17CD9"/>
    <w:rsid w:val="00B2130E"/>
    <w:rsid w:val="00B24135"/>
    <w:rsid w:val="00B352FD"/>
    <w:rsid w:val="00B4577B"/>
    <w:rsid w:val="00B46DDC"/>
    <w:rsid w:val="00B521B8"/>
    <w:rsid w:val="00B53106"/>
    <w:rsid w:val="00B53CE2"/>
    <w:rsid w:val="00B57072"/>
    <w:rsid w:val="00B57EB1"/>
    <w:rsid w:val="00B60BF1"/>
    <w:rsid w:val="00B61F5A"/>
    <w:rsid w:val="00B65152"/>
    <w:rsid w:val="00B67F39"/>
    <w:rsid w:val="00B7121A"/>
    <w:rsid w:val="00B741B2"/>
    <w:rsid w:val="00B75164"/>
    <w:rsid w:val="00B76EB5"/>
    <w:rsid w:val="00B80091"/>
    <w:rsid w:val="00B84F38"/>
    <w:rsid w:val="00B905F5"/>
    <w:rsid w:val="00B9521C"/>
    <w:rsid w:val="00B95D2F"/>
    <w:rsid w:val="00B96AC0"/>
    <w:rsid w:val="00B974BC"/>
    <w:rsid w:val="00BA11A1"/>
    <w:rsid w:val="00BA1B30"/>
    <w:rsid w:val="00BA1B59"/>
    <w:rsid w:val="00BA4BAA"/>
    <w:rsid w:val="00BA63FC"/>
    <w:rsid w:val="00BA6DDB"/>
    <w:rsid w:val="00BB0706"/>
    <w:rsid w:val="00BB18CA"/>
    <w:rsid w:val="00BB6F2C"/>
    <w:rsid w:val="00BC1BEA"/>
    <w:rsid w:val="00BC428B"/>
    <w:rsid w:val="00BC450C"/>
    <w:rsid w:val="00BC5E6C"/>
    <w:rsid w:val="00BC74C8"/>
    <w:rsid w:val="00BC76E0"/>
    <w:rsid w:val="00BD26E6"/>
    <w:rsid w:val="00BD39D0"/>
    <w:rsid w:val="00BD4CED"/>
    <w:rsid w:val="00BE03AD"/>
    <w:rsid w:val="00BE12E5"/>
    <w:rsid w:val="00BE2AF4"/>
    <w:rsid w:val="00BE403C"/>
    <w:rsid w:val="00BE4892"/>
    <w:rsid w:val="00BE5320"/>
    <w:rsid w:val="00BE6D96"/>
    <w:rsid w:val="00BF5640"/>
    <w:rsid w:val="00BF5B99"/>
    <w:rsid w:val="00BF6031"/>
    <w:rsid w:val="00BF6EC2"/>
    <w:rsid w:val="00BF79B5"/>
    <w:rsid w:val="00C00A38"/>
    <w:rsid w:val="00C01450"/>
    <w:rsid w:val="00C01E30"/>
    <w:rsid w:val="00C05489"/>
    <w:rsid w:val="00C06C88"/>
    <w:rsid w:val="00C06DD9"/>
    <w:rsid w:val="00C10785"/>
    <w:rsid w:val="00C137D9"/>
    <w:rsid w:val="00C16DB0"/>
    <w:rsid w:val="00C20517"/>
    <w:rsid w:val="00C23253"/>
    <w:rsid w:val="00C247EA"/>
    <w:rsid w:val="00C25A9C"/>
    <w:rsid w:val="00C32956"/>
    <w:rsid w:val="00C33CDE"/>
    <w:rsid w:val="00C354A1"/>
    <w:rsid w:val="00C35F6F"/>
    <w:rsid w:val="00C36C8A"/>
    <w:rsid w:val="00C508F0"/>
    <w:rsid w:val="00C515BC"/>
    <w:rsid w:val="00C5643D"/>
    <w:rsid w:val="00C56B9D"/>
    <w:rsid w:val="00C60022"/>
    <w:rsid w:val="00C73DBF"/>
    <w:rsid w:val="00C743BD"/>
    <w:rsid w:val="00C75356"/>
    <w:rsid w:val="00C80508"/>
    <w:rsid w:val="00C81E17"/>
    <w:rsid w:val="00C832E9"/>
    <w:rsid w:val="00C83FFC"/>
    <w:rsid w:val="00C8594D"/>
    <w:rsid w:val="00C96230"/>
    <w:rsid w:val="00C96BF9"/>
    <w:rsid w:val="00C9763C"/>
    <w:rsid w:val="00CA064D"/>
    <w:rsid w:val="00CA11F5"/>
    <w:rsid w:val="00CA1905"/>
    <w:rsid w:val="00CA26C3"/>
    <w:rsid w:val="00CA4500"/>
    <w:rsid w:val="00CA4AF9"/>
    <w:rsid w:val="00CA6DD2"/>
    <w:rsid w:val="00CA7749"/>
    <w:rsid w:val="00CB1723"/>
    <w:rsid w:val="00CC39DB"/>
    <w:rsid w:val="00CC43DC"/>
    <w:rsid w:val="00CD1B24"/>
    <w:rsid w:val="00CD1DE8"/>
    <w:rsid w:val="00CD314E"/>
    <w:rsid w:val="00CD31CE"/>
    <w:rsid w:val="00CD4BFA"/>
    <w:rsid w:val="00CD712F"/>
    <w:rsid w:val="00CD73D7"/>
    <w:rsid w:val="00CE1E92"/>
    <w:rsid w:val="00CE2925"/>
    <w:rsid w:val="00CE58A0"/>
    <w:rsid w:val="00CE6A84"/>
    <w:rsid w:val="00CE70E2"/>
    <w:rsid w:val="00CF06E5"/>
    <w:rsid w:val="00CF188E"/>
    <w:rsid w:val="00CF3A55"/>
    <w:rsid w:val="00CF4050"/>
    <w:rsid w:val="00CF55E4"/>
    <w:rsid w:val="00CF6809"/>
    <w:rsid w:val="00D01159"/>
    <w:rsid w:val="00D02107"/>
    <w:rsid w:val="00D040E5"/>
    <w:rsid w:val="00D04231"/>
    <w:rsid w:val="00D06082"/>
    <w:rsid w:val="00D10021"/>
    <w:rsid w:val="00D101FE"/>
    <w:rsid w:val="00D13BE5"/>
    <w:rsid w:val="00D150C2"/>
    <w:rsid w:val="00D163DD"/>
    <w:rsid w:val="00D16FAF"/>
    <w:rsid w:val="00D17126"/>
    <w:rsid w:val="00D17306"/>
    <w:rsid w:val="00D20BBD"/>
    <w:rsid w:val="00D25DFD"/>
    <w:rsid w:val="00D26A4F"/>
    <w:rsid w:val="00D30B5A"/>
    <w:rsid w:val="00D31EAC"/>
    <w:rsid w:val="00D33A05"/>
    <w:rsid w:val="00D35047"/>
    <w:rsid w:val="00D3628F"/>
    <w:rsid w:val="00D37855"/>
    <w:rsid w:val="00D37D9B"/>
    <w:rsid w:val="00D40CE5"/>
    <w:rsid w:val="00D41BC8"/>
    <w:rsid w:val="00D44DE2"/>
    <w:rsid w:val="00D50C03"/>
    <w:rsid w:val="00D53187"/>
    <w:rsid w:val="00D6102D"/>
    <w:rsid w:val="00D6168E"/>
    <w:rsid w:val="00D62FE5"/>
    <w:rsid w:val="00D66A32"/>
    <w:rsid w:val="00D77C8B"/>
    <w:rsid w:val="00D81407"/>
    <w:rsid w:val="00D86F24"/>
    <w:rsid w:val="00D87334"/>
    <w:rsid w:val="00D92CF7"/>
    <w:rsid w:val="00D943C0"/>
    <w:rsid w:val="00D97FA9"/>
    <w:rsid w:val="00DA57F1"/>
    <w:rsid w:val="00DA713B"/>
    <w:rsid w:val="00DA7CF8"/>
    <w:rsid w:val="00DB16F1"/>
    <w:rsid w:val="00DB4317"/>
    <w:rsid w:val="00DC05FC"/>
    <w:rsid w:val="00DD32B4"/>
    <w:rsid w:val="00DD3779"/>
    <w:rsid w:val="00DD4268"/>
    <w:rsid w:val="00DD57E3"/>
    <w:rsid w:val="00DD7597"/>
    <w:rsid w:val="00DE02EC"/>
    <w:rsid w:val="00DE3BDF"/>
    <w:rsid w:val="00DE5708"/>
    <w:rsid w:val="00DE5DA4"/>
    <w:rsid w:val="00DF0403"/>
    <w:rsid w:val="00DF145A"/>
    <w:rsid w:val="00DF1818"/>
    <w:rsid w:val="00DF38F9"/>
    <w:rsid w:val="00DF3B94"/>
    <w:rsid w:val="00DF6FF8"/>
    <w:rsid w:val="00DF7135"/>
    <w:rsid w:val="00E04C20"/>
    <w:rsid w:val="00E059B3"/>
    <w:rsid w:val="00E15FF1"/>
    <w:rsid w:val="00E17D76"/>
    <w:rsid w:val="00E2122D"/>
    <w:rsid w:val="00E226FC"/>
    <w:rsid w:val="00E23C2D"/>
    <w:rsid w:val="00E252A8"/>
    <w:rsid w:val="00E2702F"/>
    <w:rsid w:val="00E279A7"/>
    <w:rsid w:val="00E314D5"/>
    <w:rsid w:val="00E31F8C"/>
    <w:rsid w:val="00E32E12"/>
    <w:rsid w:val="00E3689D"/>
    <w:rsid w:val="00E37442"/>
    <w:rsid w:val="00E40C2F"/>
    <w:rsid w:val="00E43136"/>
    <w:rsid w:val="00E44BDB"/>
    <w:rsid w:val="00E4637A"/>
    <w:rsid w:val="00E47811"/>
    <w:rsid w:val="00E506B6"/>
    <w:rsid w:val="00E5250C"/>
    <w:rsid w:val="00E56629"/>
    <w:rsid w:val="00E646A7"/>
    <w:rsid w:val="00E67024"/>
    <w:rsid w:val="00E67B18"/>
    <w:rsid w:val="00E71D5F"/>
    <w:rsid w:val="00E75AEC"/>
    <w:rsid w:val="00E76383"/>
    <w:rsid w:val="00E87A99"/>
    <w:rsid w:val="00E9219E"/>
    <w:rsid w:val="00E92B32"/>
    <w:rsid w:val="00E960FC"/>
    <w:rsid w:val="00E97905"/>
    <w:rsid w:val="00EA11FC"/>
    <w:rsid w:val="00EA23D5"/>
    <w:rsid w:val="00EA36A8"/>
    <w:rsid w:val="00EA6444"/>
    <w:rsid w:val="00EA76D7"/>
    <w:rsid w:val="00EB023F"/>
    <w:rsid w:val="00EB2282"/>
    <w:rsid w:val="00EB240F"/>
    <w:rsid w:val="00EB6F61"/>
    <w:rsid w:val="00EC07CC"/>
    <w:rsid w:val="00EC15F5"/>
    <w:rsid w:val="00EC168C"/>
    <w:rsid w:val="00EC1B1E"/>
    <w:rsid w:val="00EC4ECF"/>
    <w:rsid w:val="00EC51D6"/>
    <w:rsid w:val="00EC71F6"/>
    <w:rsid w:val="00ED3843"/>
    <w:rsid w:val="00ED65F3"/>
    <w:rsid w:val="00ED7B8E"/>
    <w:rsid w:val="00EE0D17"/>
    <w:rsid w:val="00EE0E05"/>
    <w:rsid w:val="00EE66BC"/>
    <w:rsid w:val="00EE735E"/>
    <w:rsid w:val="00EE7711"/>
    <w:rsid w:val="00EF00D5"/>
    <w:rsid w:val="00EF0198"/>
    <w:rsid w:val="00EF1ECC"/>
    <w:rsid w:val="00F020E5"/>
    <w:rsid w:val="00F06095"/>
    <w:rsid w:val="00F07BAE"/>
    <w:rsid w:val="00F14AE1"/>
    <w:rsid w:val="00F156A7"/>
    <w:rsid w:val="00F220DB"/>
    <w:rsid w:val="00F2253E"/>
    <w:rsid w:val="00F22554"/>
    <w:rsid w:val="00F26561"/>
    <w:rsid w:val="00F3148E"/>
    <w:rsid w:val="00F3481B"/>
    <w:rsid w:val="00F40C47"/>
    <w:rsid w:val="00F4107A"/>
    <w:rsid w:val="00F4638E"/>
    <w:rsid w:val="00F472CB"/>
    <w:rsid w:val="00F500D9"/>
    <w:rsid w:val="00F50307"/>
    <w:rsid w:val="00F554EB"/>
    <w:rsid w:val="00F57E45"/>
    <w:rsid w:val="00F606FB"/>
    <w:rsid w:val="00F61B2A"/>
    <w:rsid w:val="00F66E46"/>
    <w:rsid w:val="00F70D36"/>
    <w:rsid w:val="00F71EE0"/>
    <w:rsid w:val="00F755E3"/>
    <w:rsid w:val="00F761CF"/>
    <w:rsid w:val="00F761F2"/>
    <w:rsid w:val="00F768DA"/>
    <w:rsid w:val="00F91FAB"/>
    <w:rsid w:val="00F92ED0"/>
    <w:rsid w:val="00F948CE"/>
    <w:rsid w:val="00F9645F"/>
    <w:rsid w:val="00FA3149"/>
    <w:rsid w:val="00FA4924"/>
    <w:rsid w:val="00FB1620"/>
    <w:rsid w:val="00FB5AEE"/>
    <w:rsid w:val="00FC1AB0"/>
    <w:rsid w:val="00FC26C6"/>
    <w:rsid w:val="00FC489D"/>
    <w:rsid w:val="00FC7072"/>
    <w:rsid w:val="00FD0B45"/>
    <w:rsid w:val="00FD1EF3"/>
    <w:rsid w:val="00FD4005"/>
    <w:rsid w:val="00FD4253"/>
    <w:rsid w:val="00FD5688"/>
    <w:rsid w:val="00FE084A"/>
    <w:rsid w:val="00FE1080"/>
    <w:rsid w:val="00FE1DBA"/>
    <w:rsid w:val="00FE3525"/>
    <w:rsid w:val="00FE6179"/>
    <w:rsid w:val="00FF05A3"/>
    <w:rsid w:val="00FF22FF"/>
    <w:rsid w:val="00FF40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C89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40DD"/>
    <w:pPr>
      <w:overflowPunct w:val="0"/>
      <w:autoSpaceDE w:val="0"/>
      <w:autoSpaceDN w:val="0"/>
      <w:adjustRightInd w:val="0"/>
      <w:textAlignment w:val="baseline"/>
    </w:pPr>
    <w:rPr>
      <w:sz w:val="24"/>
      <w:lang w:val="en-US" w:eastAsia="en-US"/>
    </w:rPr>
  </w:style>
  <w:style w:type="paragraph" w:styleId="1">
    <w:name w:val="heading 1"/>
    <w:basedOn w:val="a"/>
    <w:next w:val="a"/>
    <w:qFormat/>
    <w:rsid w:val="006440DD"/>
    <w:pPr>
      <w:keepNext/>
      <w:outlineLvl w:val="0"/>
    </w:pPr>
    <w:rPr>
      <w:b/>
      <w:sz w:val="20"/>
    </w:rPr>
  </w:style>
  <w:style w:type="paragraph" w:styleId="3">
    <w:name w:val="heading 3"/>
    <w:basedOn w:val="a"/>
    <w:next w:val="a"/>
    <w:qFormat/>
    <w:rsid w:val="006440DD"/>
    <w:pPr>
      <w:keepNext/>
      <w:spacing w:before="240" w:after="60"/>
      <w:outlineLvl w:val="2"/>
    </w:pPr>
    <w:rPr>
      <w:b/>
    </w:rPr>
  </w:style>
  <w:style w:type="paragraph" w:styleId="4">
    <w:name w:val="heading 4"/>
    <w:basedOn w:val="a"/>
    <w:next w:val="a"/>
    <w:qFormat/>
    <w:rsid w:val="006440DD"/>
    <w:pPr>
      <w:keepNext/>
      <w:widowControl w:val="0"/>
      <w:ind w:left="1440" w:right="-720"/>
      <w:jc w:val="both"/>
      <w:outlineLvl w:val="3"/>
    </w:pPr>
    <w:rPr>
      <w:i/>
      <w:sz w:val="19"/>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semiHidden/>
    <w:rsid w:val="006440DD"/>
    <w:pPr>
      <w:tabs>
        <w:tab w:val="left" w:pos="7560"/>
      </w:tabs>
      <w:ind w:left="1440" w:right="-720"/>
    </w:pPr>
    <w:rPr>
      <w:color w:val="000000"/>
      <w:sz w:val="20"/>
      <w:lang w:val="en-GB"/>
    </w:rPr>
  </w:style>
  <w:style w:type="paragraph" w:customStyle="1" w:styleId="Name">
    <w:name w:val="Name"/>
    <w:basedOn w:val="a"/>
    <w:rsid w:val="006440DD"/>
    <w:pPr>
      <w:jc w:val="center"/>
    </w:pPr>
    <w:rPr>
      <w:b/>
      <w:caps/>
    </w:rPr>
  </w:style>
  <w:style w:type="paragraph" w:customStyle="1" w:styleId="Address">
    <w:name w:val="Address"/>
    <w:basedOn w:val="a"/>
    <w:rsid w:val="006440DD"/>
    <w:pPr>
      <w:jc w:val="center"/>
    </w:pPr>
  </w:style>
  <w:style w:type="paragraph" w:customStyle="1" w:styleId="PhoneNumber">
    <w:name w:val="Phone Number"/>
    <w:basedOn w:val="a"/>
    <w:rsid w:val="006440DD"/>
    <w:pPr>
      <w:spacing w:after="240"/>
      <w:jc w:val="center"/>
    </w:pPr>
  </w:style>
  <w:style w:type="paragraph" w:customStyle="1" w:styleId="SectionHeading">
    <w:name w:val="Section Heading"/>
    <w:basedOn w:val="a"/>
    <w:rsid w:val="006440DD"/>
    <w:pPr>
      <w:spacing w:before="240"/>
    </w:pPr>
    <w:rPr>
      <w:b/>
      <w:caps/>
    </w:rPr>
  </w:style>
  <w:style w:type="paragraph" w:styleId="a4">
    <w:name w:val="Date"/>
    <w:basedOn w:val="a"/>
    <w:link w:val="Char"/>
    <w:semiHidden/>
    <w:rsid w:val="006440DD"/>
    <w:pPr>
      <w:tabs>
        <w:tab w:val="left" w:pos="2160"/>
        <w:tab w:val="right" w:pos="10080"/>
      </w:tabs>
      <w:spacing w:before="120"/>
    </w:pPr>
  </w:style>
  <w:style w:type="character" w:customStyle="1" w:styleId="School">
    <w:name w:val="School"/>
    <w:rsid w:val="006440DD"/>
    <w:rPr>
      <w:b/>
      <w:caps/>
    </w:rPr>
  </w:style>
  <w:style w:type="paragraph" w:customStyle="1" w:styleId="Position">
    <w:name w:val="Position"/>
    <w:basedOn w:val="a"/>
    <w:rsid w:val="006440DD"/>
    <w:pPr>
      <w:ind w:left="2160"/>
    </w:pPr>
    <w:rPr>
      <w:i/>
    </w:rPr>
  </w:style>
  <w:style w:type="paragraph" w:customStyle="1" w:styleId="Details">
    <w:name w:val="Details"/>
    <w:basedOn w:val="Position"/>
    <w:rsid w:val="006440DD"/>
    <w:pPr>
      <w:ind w:left="2520" w:hanging="360"/>
    </w:pPr>
    <w:rPr>
      <w:i w:val="0"/>
    </w:rPr>
  </w:style>
  <w:style w:type="paragraph" w:customStyle="1" w:styleId="Body">
    <w:name w:val="Body"/>
    <w:basedOn w:val="a4"/>
    <w:rsid w:val="006440DD"/>
    <w:pPr>
      <w:spacing w:before="0"/>
      <w:ind w:left="2160"/>
    </w:pPr>
  </w:style>
  <w:style w:type="character" w:customStyle="1" w:styleId="Other">
    <w:name w:val="Other"/>
    <w:basedOn w:val="a0"/>
    <w:rsid w:val="006440DD"/>
  </w:style>
  <w:style w:type="paragraph" w:customStyle="1" w:styleId="Revised">
    <w:name w:val="Revised"/>
    <w:basedOn w:val="a"/>
    <w:rsid w:val="006440DD"/>
    <w:pPr>
      <w:jc w:val="right"/>
    </w:pPr>
    <w:rPr>
      <w:i/>
    </w:rPr>
  </w:style>
  <w:style w:type="paragraph" w:styleId="2">
    <w:name w:val="Body Text 2"/>
    <w:basedOn w:val="a"/>
    <w:semiHidden/>
    <w:rsid w:val="006440DD"/>
    <w:pPr>
      <w:tabs>
        <w:tab w:val="right" w:pos="10080"/>
      </w:tabs>
      <w:ind w:left="2160"/>
    </w:pPr>
    <w:rPr>
      <w:sz w:val="18"/>
    </w:rPr>
  </w:style>
  <w:style w:type="paragraph" w:customStyle="1" w:styleId="Dates">
    <w:name w:val="Dates"/>
    <w:basedOn w:val="a"/>
    <w:rsid w:val="006440DD"/>
    <w:pPr>
      <w:widowControl w:val="0"/>
      <w:tabs>
        <w:tab w:val="left" w:pos="1260"/>
      </w:tabs>
      <w:overflowPunct/>
      <w:autoSpaceDE/>
      <w:autoSpaceDN/>
      <w:adjustRightInd/>
      <w:textAlignment w:val="auto"/>
    </w:pPr>
    <w:rPr>
      <w:sz w:val="20"/>
    </w:rPr>
  </w:style>
  <w:style w:type="paragraph" w:styleId="a5">
    <w:name w:val="header"/>
    <w:basedOn w:val="a"/>
    <w:semiHidden/>
    <w:rsid w:val="006440DD"/>
    <w:pPr>
      <w:tabs>
        <w:tab w:val="center" w:pos="4320"/>
        <w:tab w:val="right" w:pos="8640"/>
      </w:tabs>
    </w:pPr>
  </w:style>
  <w:style w:type="paragraph" w:styleId="a6">
    <w:name w:val="footer"/>
    <w:basedOn w:val="a"/>
    <w:link w:val="Char0"/>
    <w:uiPriority w:val="99"/>
    <w:rsid w:val="006440DD"/>
    <w:pPr>
      <w:tabs>
        <w:tab w:val="center" w:pos="4320"/>
        <w:tab w:val="right" w:pos="8640"/>
      </w:tabs>
    </w:pPr>
  </w:style>
  <w:style w:type="paragraph" w:styleId="a7">
    <w:name w:val="Balloon Text"/>
    <w:basedOn w:val="a"/>
    <w:semiHidden/>
    <w:rsid w:val="006440DD"/>
    <w:rPr>
      <w:rFonts w:ascii="Tahoma" w:hAnsi="Tahoma" w:cs="Tahoma"/>
      <w:sz w:val="16"/>
      <w:szCs w:val="16"/>
    </w:rPr>
  </w:style>
  <w:style w:type="paragraph" w:styleId="a8">
    <w:name w:val="Body Text"/>
    <w:basedOn w:val="a"/>
    <w:semiHidden/>
    <w:rsid w:val="006440DD"/>
    <w:pPr>
      <w:spacing w:after="120"/>
    </w:pPr>
  </w:style>
  <w:style w:type="paragraph" w:customStyle="1" w:styleId="Bullets">
    <w:name w:val="Bullets"/>
    <w:basedOn w:val="a"/>
    <w:rsid w:val="006440DD"/>
    <w:pPr>
      <w:widowControl w:val="0"/>
      <w:tabs>
        <w:tab w:val="left" w:pos="1520"/>
      </w:tabs>
      <w:overflowPunct/>
      <w:autoSpaceDE/>
      <w:autoSpaceDN/>
      <w:adjustRightInd/>
      <w:ind w:left="1520" w:hanging="260"/>
      <w:textAlignment w:val="auto"/>
    </w:pPr>
    <w:rPr>
      <w:sz w:val="20"/>
    </w:rPr>
  </w:style>
  <w:style w:type="character" w:customStyle="1" w:styleId="CharChar">
    <w:name w:val="Char Char"/>
    <w:semiHidden/>
    <w:rsid w:val="006440DD"/>
    <w:rPr>
      <w:sz w:val="24"/>
    </w:rPr>
  </w:style>
  <w:style w:type="character" w:styleId="a9">
    <w:name w:val="annotation reference"/>
    <w:uiPriority w:val="99"/>
    <w:semiHidden/>
    <w:unhideWhenUsed/>
    <w:rsid w:val="00FF405C"/>
    <w:rPr>
      <w:sz w:val="16"/>
      <w:szCs w:val="16"/>
    </w:rPr>
  </w:style>
  <w:style w:type="paragraph" w:styleId="aa">
    <w:name w:val="annotation text"/>
    <w:basedOn w:val="a"/>
    <w:link w:val="Char1"/>
    <w:uiPriority w:val="99"/>
    <w:semiHidden/>
    <w:unhideWhenUsed/>
    <w:rsid w:val="00FF405C"/>
    <w:rPr>
      <w:sz w:val="20"/>
    </w:rPr>
  </w:style>
  <w:style w:type="character" w:customStyle="1" w:styleId="Char1">
    <w:name w:val="نص تعليق Char"/>
    <w:basedOn w:val="a0"/>
    <w:link w:val="aa"/>
    <w:uiPriority w:val="99"/>
    <w:semiHidden/>
    <w:rsid w:val="00FF405C"/>
  </w:style>
  <w:style w:type="paragraph" w:styleId="ab">
    <w:name w:val="annotation subject"/>
    <w:basedOn w:val="aa"/>
    <w:next w:val="aa"/>
    <w:link w:val="Char2"/>
    <w:uiPriority w:val="99"/>
    <w:semiHidden/>
    <w:unhideWhenUsed/>
    <w:rsid w:val="00FF405C"/>
    <w:rPr>
      <w:b/>
      <w:bCs/>
    </w:rPr>
  </w:style>
  <w:style w:type="character" w:customStyle="1" w:styleId="Char2">
    <w:name w:val="موضوع تعليق Char"/>
    <w:link w:val="ab"/>
    <w:uiPriority w:val="99"/>
    <w:semiHidden/>
    <w:rsid w:val="00FF405C"/>
    <w:rPr>
      <w:b/>
      <w:bCs/>
    </w:rPr>
  </w:style>
  <w:style w:type="paragraph" w:styleId="ac">
    <w:name w:val="List Paragraph"/>
    <w:basedOn w:val="a"/>
    <w:uiPriority w:val="34"/>
    <w:qFormat/>
    <w:rsid w:val="00AD51CB"/>
    <w:pPr>
      <w:widowControl w:val="0"/>
      <w:overflowPunct/>
      <w:autoSpaceDE/>
      <w:autoSpaceDN/>
      <w:adjustRightInd/>
      <w:spacing w:after="200" w:line="276" w:lineRule="auto"/>
      <w:ind w:left="720"/>
      <w:contextualSpacing/>
      <w:textAlignment w:val="auto"/>
    </w:pPr>
    <w:rPr>
      <w:rFonts w:ascii="Calibri" w:eastAsia="Calibri" w:hAnsi="Calibri"/>
      <w:sz w:val="22"/>
      <w:szCs w:val="22"/>
    </w:rPr>
  </w:style>
  <w:style w:type="character" w:customStyle="1" w:styleId="Char">
    <w:name w:val="تاريخ Char"/>
    <w:link w:val="a4"/>
    <w:semiHidden/>
    <w:rsid w:val="008E0B1C"/>
    <w:rPr>
      <w:sz w:val="24"/>
    </w:rPr>
  </w:style>
  <w:style w:type="character" w:styleId="Hyperlink">
    <w:name w:val="Hyperlink"/>
    <w:uiPriority w:val="99"/>
    <w:unhideWhenUsed/>
    <w:rsid w:val="00D163DD"/>
    <w:rPr>
      <w:color w:val="0000FF"/>
      <w:u w:val="single"/>
    </w:rPr>
  </w:style>
  <w:style w:type="paragraph" w:styleId="ad">
    <w:name w:val="Revision"/>
    <w:hidden/>
    <w:uiPriority w:val="99"/>
    <w:semiHidden/>
    <w:rsid w:val="00084515"/>
    <w:rPr>
      <w:sz w:val="24"/>
      <w:lang w:val="en-US" w:eastAsia="en-US"/>
    </w:rPr>
  </w:style>
  <w:style w:type="character" w:customStyle="1" w:styleId="Char0">
    <w:name w:val="تذييل الصفحة Char"/>
    <w:basedOn w:val="a0"/>
    <w:link w:val="a6"/>
    <w:uiPriority w:val="99"/>
    <w:rsid w:val="00153DEB"/>
    <w:rPr>
      <w:sz w:val="24"/>
      <w:lang w:val="en-US" w:eastAsia="en-US"/>
    </w:rPr>
  </w:style>
  <w:style w:type="paragraph" w:styleId="ae">
    <w:name w:val="No Spacing"/>
    <w:uiPriority w:val="1"/>
    <w:qFormat/>
    <w:rsid w:val="00A06A49"/>
    <w:rPr>
      <w:rFonts w:asciiTheme="minorHAnsi" w:eastAsiaTheme="minorHAnsi" w:hAnsiTheme="minorHAnsi" w:cstheme="minorBidi"/>
      <w:sz w:val="22"/>
      <w:szCs w:val="22"/>
      <w:lang w:val="en-US" w:eastAsia="en-US"/>
    </w:rPr>
  </w:style>
  <w:style w:type="character" w:customStyle="1" w:styleId="10">
    <w:name w:val="إشارة لم يتم حلها1"/>
    <w:basedOn w:val="a0"/>
    <w:uiPriority w:val="99"/>
    <w:semiHidden/>
    <w:unhideWhenUsed/>
    <w:rsid w:val="00F61B2A"/>
    <w:rPr>
      <w:color w:val="605E5C"/>
      <w:shd w:val="clear" w:color="auto" w:fill="E1DFDD"/>
    </w:rPr>
  </w:style>
  <w:style w:type="paragraph" w:styleId="HTML">
    <w:name w:val="HTML Preformatted"/>
    <w:basedOn w:val="a"/>
    <w:link w:val="HTMLChar"/>
    <w:uiPriority w:val="99"/>
    <w:semiHidden/>
    <w:unhideWhenUsed/>
    <w:rsid w:val="00F50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Char">
    <w:name w:val="بتنسيق HTML مسبق Char"/>
    <w:basedOn w:val="a0"/>
    <w:link w:val="HTML"/>
    <w:uiPriority w:val="99"/>
    <w:semiHidden/>
    <w:rsid w:val="00F500D9"/>
    <w:rPr>
      <w:rFonts w:ascii="Courier New" w:hAnsi="Courier New" w:cs="Courier New"/>
      <w:lang w:val="en-US" w:eastAsia="en-US"/>
    </w:rPr>
  </w:style>
  <w:style w:type="character" w:customStyle="1" w:styleId="y2iqfc">
    <w:name w:val="y2iqfc"/>
    <w:basedOn w:val="a0"/>
    <w:rsid w:val="00F50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635369">
      <w:bodyDiv w:val="1"/>
      <w:marLeft w:val="0"/>
      <w:marRight w:val="0"/>
      <w:marTop w:val="0"/>
      <w:marBottom w:val="0"/>
      <w:divBdr>
        <w:top w:val="none" w:sz="0" w:space="0" w:color="auto"/>
        <w:left w:val="none" w:sz="0" w:space="0" w:color="auto"/>
        <w:bottom w:val="none" w:sz="0" w:space="0" w:color="auto"/>
        <w:right w:val="none" w:sz="0" w:space="0" w:color="auto"/>
      </w:divBdr>
    </w:div>
    <w:div w:id="1003626044">
      <w:bodyDiv w:val="1"/>
      <w:marLeft w:val="0"/>
      <w:marRight w:val="0"/>
      <w:marTop w:val="0"/>
      <w:marBottom w:val="0"/>
      <w:divBdr>
        <w:top w:val="none" w:sz="0" w:space="0" w:color="auto"/>
        <w:left w:val="none" w:sz="0" w:space="0" w:color="auto"/>
        <w:bottom w:val="none" w:sz="0" w:space="0" w:color="auto"/>
        <w:right w:val="none" w:sz="0" w:space="0" w:color="auto"/>
      </w:divBdr>
    </w:div>
    <w:div w:id="1079446275">
      <w:bodyDiv w:val="1"/>
      <w:marLeft w:val="0"/>
      <w:marRight w:val="0"/>
      <w:marTop w:val="0"/>
      <w:marBottom w:val="0"/>
      <w:divBdr>
        <w:top w:val="none" w:sz="0" w:space="0" w:color="auto"/>
        <w:left w:val="none" w:sz="0" w:space="0" w:color="auto"/>
        <w:bottom w:val="none" w:sz="0" w:space="0" w:color="auto"/>
        <w:right w:val="none" w:sz="0" w:space="0" w:color="auto"/>
      </w:divBdr>
    </w:div>
    <w:div w:id="1208757498">
      <w:bodyDiv w:val="1"/>
      <w:marLeft w:val="0"/>
      <w:marRight w:val="0"/>
      <w:marTop w:val="0"/>
      <w:marBottom w:val="0"/>
      <w:divBdr>
        <w:top w:val="none" w:sz="0" w:space="0" w:color="auto"/>
        <w:left w:val="none" w:sz="0" w:space="0" w:color="auto"/>
        <w:bottom w:val="none" w:sz="0" w:space="0" w:color="auto"/>
        <w:right w:val="none" w:sz="0" w:space="0" w:color="auto"/>
      </w:divBdr>
    </w:div>
    <w:div w:id="1664890554">
      <w:bodyDiv w:val="1"/>
      <w:marLeft w:val="0"/>
      <w:marRight w:val="0"/>
      <w:marTop w:val="0"/>
      <w:marBottom w:val="0"/>
      <w:divBdr>
        <w:top w:val="none" w:sz="0" w:space="0" w:color="auto"/>
        <w:left w:val="none" w:sz="0" w:space="0" w:color="auto"/>
        <w:bottom w:val="none" w:sz="0" w:space="0" w:color="auto"/>
        <w:right w:val="none" w:sz="0" w:space="0" w:color="auto"/>
      </w:divBdr>
    </w:div>
    <w:div w:id="1798570981">
      <w:bodyDiv w:val="1"/>
      <w:marLeft w:val="0"/>
      <w:marRight w:val="0"/>
      <w:marTop w:val="0"/>
      <w:marBottom w:val="0"/>
      <w:divBdr>
        <w:top w:val="none" w:sz="0" w:space="0" w:color="auto"/>
        <w:left w:val="none" w:sz="0" w:space="0" w:color="auto"/>
        <w:bottom w:val="none" w:sz="0" w:space="0" w:color="auto"/>
        <w:right w:val="none" w:sz="0" w:space="0" w:color="auto"/>
      </w:divBdr>
    </w:div>
    <w:div w:id="2031296964">
      <w:bodyDiv w:val="1"/>
      <w:marLeft w:val="0"/>
      <w:marRight w:val="0"/>
      <w:marTop w:val="0"/>
      <w:marBottom w:val="0"/>
      <w:divBdr>
        <w:top w:val="none" w:sz="0" w:space="0" w:color="auto"/>
        <w:left w:val="none" w:sz="0" w:space="0" w:color="auto"/>
        <w:bottom w:val="none" w:sz="0" w:space="0" w:color="auto"/>
        <w:right w:val="none" w:sz="0" w:space="0" w:color="auto"/>
      </w:divBdr>
    </w:div>
    <w:div w:id="208194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s://www.linkedin.com/in/ahmedalsyari/" TargetMode="External"/><Relationship Id="rId1" Type="http://schemas.openxmlformats.org/officeDocument/2006/relationships/hyperlink" Target="mailto:ahmedalsyar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15F28-6A7E-4B38-9FB9-16BB68FD6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801</Words>
  <Characters>4570</Characters>
  <Application>Microsoft Office Word</Application>
  <DocSecurity>0</DocSecurity>
  <Lines>38</Lines>
  <Paragraphs>10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2023-09-06T15:51:00Z</dcterms:created>
  <dcterms:modified xsi:type="dcterms:W3CDTF">2024-04-07T07:16:00Z</dcterms:modified>
</cp:coreProperties>
</file>