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1B1A9" w14:textId="56CA4CB2" w:rsidR="00745246" w:rsidRPr="001F0AAC" w:rsidRDefault="00856280" w:rsidP="00A06A49">
      <w:pPr>
        <w:pStyle w:val="SectionHeading"/>
        <w:numPr>
          <w:ilvl w:val="12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10080"/>
        </w:tabs>
        <w:spacing w:before="0"/>
        <w:jc w:val="center"/>
        <w:rPr>
          <w:rFonts w:ascii="Calibri" w:hAnsi="Calibri" w:cs="Calibri"/>
          <w:caps w:val="0"/>
          <w:smallCaps/>
          <w:sz w:val="32"/>
          <w:szCs w:val="32"/>
          <w:lang w:val="en-GB"/>
        </w:rPr>
      </w:pPr>
      <w:r w:rsidRPr="001F0AAC">
        <w:rPr>
          <w:rFonts w:ascii="Calibri" w:hAnsi="Calibri" w:cs="Calibri"/>
          <w:caps w:val="0"/>
          <w:smallCaps/>
          <w:sz w:val="32"/>
          <w:szCs w:val="32"/>
          <w:lang w:val="en-GB"/>
        </w:rPr>
        <w:t xml:space="preserve"> </w:t>
      </w:r>
      <w:r w:rsidR="00EF0E49" w:rsidRPr="001F0AAC">
        <w:rPr>
          <w:rFonts w:ascii="Calibri" w:hAnsi="Calibri" w:cs="Calibri"/>
          <w:caps w:val="0"/>
          <w:smallCaps/>
          <w:sz w:val="32"/>
          <w:szCs w:val="32"/>
          <w:rtl/>
          <w:lang w:val="en-GB"/>
        </w:rPr>
        <w:t>الهدف الوظيفي</w:t>
      </w:r>
    </w:p>
    <w:p w14:paraId="16796EC6" w14:textId="7DDC2599" w:rsidR="003B4A94" w:rsidRPr="00AB5F3F" w:rsidRDefault="009B3C1D" w:rsidP="009B3C1D">
      <w:pPr>
        <w:tabs>
          <w:tab w:val="left" w:pos="2501"/>
        </w:tabs>
        <w:spacing w:line="40" w:lineRule="auto"/>
        <w:rPr>
          <w:rFonts w:ascii="Calibri" w:hAnsi="Calibri" w:cs="Calibri"/>
          <w:sz w:val="20"/>
          <w:lang w:val="en-GB"/>
        </w:rPr>
      </w:pPr>
      <w:r w:rsidRPr="00AB5F3F">
        <w:rPr>
          <w:rFonts w:ascii="Calibri" w:hAnsi="Calibri" w:cs="Calibri"/>
          <w:sz w:val="20"/>
          <w:lang w:val="en-GB"/>
        </w:rPr>
        <w:tab/>
      </w:r>
      <w:r w:rsidRPr="00AB5F3F">
        <w:rPr>
          <w:rFonts w:ascii="Calibri" w:hAnsi="Calibri" w:cs="Calibri"/>
          <w:sz w:val="20"/>
          <w:lang w:val="en-GB"/>
        </w:rPr>
        <w:tab/>
      </w:r>
      <w:r w:rsidRPr="00AB5F3F">
        <w:rPr>
          <w:rFonts w:ascii="Calibri" w:hAnsi="Calibri" w:cs="Calibri"/>
          <w:sz w:val="20"/>
          <w:lang w:val="en-GB"/>
        </w:rPr>
        <w:tab/>
      </w:r>
      <w:r w:rsidRPr="00AB5F3F">
        <w:rPr>
          <w:rFonts w:ascii="Calibri" w:hAnsi="Calibri" w:cs="Calibri"/>
          <w:sz w:val="20"/>
          <w:lang w:val="en-GB"/>
        </w:rPr>
        <w:tab/>
      </w:r>
    </w:p>
    <w:p w14:paraId="79F642E6" w14:textId="22851DAF" w:rsidR="00EF0E49" w:rsidRPr="001F0AAC" w:rsidRDefault="00EF0E49" w:rsidP="00DA713B">
      <w:pPr>
        <w:jc w:val="center"/>
        <w:rPr>
          <w:rFonts w:ascii="Calibri" w:hAnsi="Calibri" w:cs="Calibri"/>
          <w:b/>
          <w:bCs/>
          <w:sz w:val="28"/>
          <w:szCs w:val="28"/>
          <w:lang w:val="en-GB"/>
        </w:rPr>
      </w:pPr>
      <w:r w:rsidRPr="001F0AAC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مهندس </w:t>
      </w:r>
      <w:r w:rsidR="00E31CD7">
        <w:rPr>
          <w:rFonts w:ascii="Calibri" w:hAnsi="Calibri" w:cs="Calibri" w:hint="cs"/>
          <w:b/>
          <w:bCs/>
          <w:sz w:val="28"/>
          <w:szCs w:val="28"/>
          <w:rtl/>
          <w:lang w:val="en-GB"/>
        </w:rPr>
        <w:t>انظمة</w:t>
      </w:r>
      <w:r w:rsidRPr="001F0AAC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الشبكات</w:t>
      </w:r>
    </w:p>
    <w:p w14:paraId="3D5E25FF" w14:textId="01AA0927" w:rsidR="00EF0E49" w:rsidRPr="00857E33" w:rsidRDefault="00EF0E49" w:rsidP="00EF0E49">
      <w:pPr>
        <w:bidi/>
        <w:jc w:val="both"/>
        <w:rPr>
          <w:rFonts w:ascii="Calibri" w:hAnsi="Calibri" w:cs="Calibri"/>
          <w:szCs w:val="24"/>
          <w:rtl/>
          <w:lang w:bidi="ar-JO"/>
        </w:rPr>
      </w:pPr>
      <w:r w:rsidRPr="00857E33">
        <w:rPr>
          <w:rFonts w:ascii="Calibri" w:hAnsi="Calibri" w:cs="Calibri"/>
          <w:szCs w:val="24"/>
          <w:rtl/>
          <w:lang w:val="en-GB"/>
        </w:rPr>
        <w:t>محترف ماهر تقنيًا وواسع الحيلة ومرن ويتمتع بمعرفة غنية بالعمل في مهام ومشاريع تكنولوجيا المعلومات</w:t>
      </w:r>
      <w:r w:rsidR="00AF7CAB" w:rsidRPr="00857E33">
        <w:rPr>
          <w:rFonts w:ascii="Calibri" w:hAnsi="Calibri" w:cs="Calibri"/>
          <w:szCs w:val="24"/>
          <w:rtl/>
          <w:lang w:val="en-GB"/>
        </w:rPr>
        <w:t xml:space="preserve">، لديه </w:t>
      </w:r>
      <w:r w:rsidRPr="00857E33">
        <w:rPr>
          <w:rFonts w:ascii="Calibri" w:hAnsi="Calibri" w:cs="Calibri"/>
          <w:szCs w:val="24"/>
          <w:rtl/>
          <w:lang w:val="en-GB"/>
        </w:rPr>
        <w:t xml:space="preserve">القدرة على استخدام لغات وأدوات البرمجة المختلفة لبناء برامج مبتكرة، وتحسين أداء أعمال العملاء. </w:t>
      </w:r>
      <w:r w:rsidR="00AF7CAB" w:rsidRPr="00857E33">
        <w:rPr>
          <w:rFonts w:ascii="Calibri" w:hAnsi="Calibri" w:cs="Calibri"/>
          <w:szCs w:val="24"/>
          <w:rtl/>
          <w:lang w:val="en-GB"/>
        </w:rPr>
        <w:t>لديه مرونة</w:t>
      </w:r>
      <w:r w:rsidRPr="00857E33">
        <w:rPr>
          <w:rFonts w:ascii="Calibri" w:hAnsi="Calibri" w:cs="Calibri"/>
          <w:szCs w:val="24"/>
          <w:rtl/>
          <w:lang w:val="en-GB"/>
        </w:rPr>
        <w:t xml:space="preserve"> في التفاعل والتواصل مع العملاء وفهم احتياجاتهم وتقديم الخدمات المناسبة مما يعزز رضا العملاء وتجربتهم. </w:t>
      </w:r>
      <w:r w:rsidR="00AB5F3F" w:rsidRPr="00857E33">
        <w:rPr>
          <w:rFonts w:ascii="Calibri" w:hAnsi="Calibri" w:cs="Calibri"/>
          <w:szCs w:val="24"/>
          <w:rtl/>
          <w:lang w:val="en-GB"/>
        </w:rPr>
        <w:t>لديه</w:t>
      </w:r>
      <w:r w:rsidR="00AF7CAB" w:rsidRPr="00857E33">
        <w:rPr>
          <w:rFonts w:ascii="Calibri" w:hAnsi="Calibri" w:cs="Calibri"/>
          <w:szCs w:val="24"/>
          <w:rtl/>
          <w:lang w:val="en-GB"/>
        </w:rPr>
        <w:t xml:space="preserve"> قدرة على </w:t>
      </w:r>
      <w:r w:rsidR="00AB5F3F" w:rsidRPr="00857E33">
        <w:rPr>
          <w:rFonts w:ascii="Calibri" w:hAnsi="Calibri" w:cs="Calibri"/>
          <w:szCs w:val="24"/>
          <w:rtl/>
          <w:lang w:val="en-GB"/>
        </w:rPr>
        <w:t xml:space="preserve">إنشاء البنية التحتية </w:t>
      </w:r>
      <w:r w:rsidRPr="00857E33">
        <w:rPr>
          <w:rFonts w:ascii="Calibri" w:hAnsi="Calibri" w:cs="Calibri"/>
          <w:szCs w:val="24"/>
          <w:rtl/>
          <w:lang w:val="en-GB"/>
        </w:rPr>
        <w:t>وأتمتة الأعمال من خلال حلول شاملة</w:t>
      </w:r>
      <w:r w:rsidR="00AF7CAB" w:rsidRPr="00857E33">
        <w:rPr>
          <w:rFonts w:ascii="Calibri" w:hAnsi="Calibri" w:cs="Calibri"/>
          <w:szCs w:val="24"/>
          <w:rtl/>
          <w:lang w:val="en-GB"/>
        </w:rPr>
        <w:t xml:space="preserve"> و</w:t>
      </w:r>
      <w:r w:rsidRPr="00857E33">
        <w:rPr>
          <w:rFonts w:ascii="Calibri" w:hAnsi="Calibri" w:cs="Calibri"/>
          <w:szCs w:val="24"/>
          <w:rtl/>
          <w:lang w:val="en-GB"/>
        </w:rPr>
        <w:t>القدرة على التنسيق مع الفرق، وتحديد وحل مشكلات المنتج، وضمان تسليم المنتج</w:t>
      </w:r>
      <w:r w:rsidR="00AF7CAB" w:rsidRPr="00857E33">
        <w:rPr>
          <w:rFonts w:ascii="Calibri" w:hAnsi="Calibri" w:cs="Calibri"/>
          <w:szCs w:val="24"/>
          <w:rtl/>
          <w:lang w:val="en-GB"/>
        </w:rPr>
        <w:t xml:space="preserve"> و</w:t>
      </w:r>
      <w:r w:rsidRPr="00857E33">
        <w:rPr>
          <w:rFonts w:ascii="Calibri" w:hAnsi="Calibri" w:cs="Calibri"/>
          <w:szCs w:val="24"/>
          <w:rtl/>
          <w:lang w:val="en-GB"/>
        </w:rPr>
        <w:t>الحل في الوقت المحدد.</w:t>
      </w:r>
    </w:p>
    <w:p w14:paraId="5D823571" w14:textId="77777777" w:rsidR="00857E33" w:rsidRPr="00AB5F3F" w:rsidRDefault="00857E33" w:rsidP="00857E33">
      <w:pPr>
        <w:jc w:val="both"/>
        <w:rPr>
          <w:rFonts w:ascii="Calibri" w:hAnsi="Calibri" w:cs="Calibri"/>
          <w:szCs w:val="24"/>
          <w:lang w:val="en-GB"/>
        </w:rPr>
      </w:pPr>
    </w:p>
    <w:p w14:paraId="67492563" w14:textId="77777777" w:rsidR="00857E33" w:rsidRPr="00857E33" w:rsidRDefault="00857E33" w:rsidP="00857E33">
      <w:pPr>
        <w:pStyle w:val="SectionHeading"/>
        <w:numPr>
          <w:ilvl w:val="12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10080"/>
        </w:tabs>
        <w:spacing w:before="0"/>
        <w:jc w:val="center"/>
        <w:rPr>
          <w:rFonts w:ascii="Calibri" w:hAnsi="Calibri" w:cs="Calibri"/>
          <w:caps w:val="0"/>
          <w:smallCaps/>
          <w:sz w:val="32"/>
          <w:szCs w:val="32"/>
          <w:lang w:val="en-GB"/>
        </w:rPr>
      </w:pPr>
      <w:r w:rsidRPr="00857E33">
        <w:rPr>
          <w:rFonts w:ascii="Calibri" w:hAnsi="Calibri" w:cs="Calibri"/>
          <w:caps w:val="0"/>
          <w:smallCaps/>
          <w:sz w:val="32"/>
          <w:szCs w:val="32"/>
          <w:rtl/>
          <w:lang w:val="en-GB"/>
        </w:rPr>
        <w:t xml:space="preserve">التعليم </w:t>
      </w:r>
    </w:p>
    <w:p w14:paraId="7C2C3209" w14:textId="77777777" w:rsidR="00857E33" w:rsidRPr="00AB5F3F" w:rsidRDefault="00857E33" w:rsidP="00857E33">
      <w:pPr>
        <w:tabs>
          <w:tab w:val="left" w:pos="3825"/>
        </w:tabs>
        <w:spacing w:line="40" w:lineRule="auto"/>
        <w:rPr>
          <w:rFonts w:ascii="Calibri" w:hAnsi="Calibri" w:cs="Calibri"/>
          <w:b/>
          <w:sz w:val="20"/>
          <w:lang w:val="en-GB"/>
        </w:rPr>
      </w:pPr>
      <w:r w:rsidRPr="00AB5F3F">
        <w:rPr>
          <w:rFonts w:ascii="Calibri" w:hAnsi="Calibri" w:cs="Calibri"/>
          <w:b/>
          <w:sz w:val="20"/>
          <w:lang w:val="en-GB"/>
        </w:rPr>
        <w:tab/>
      </w:r>
    </w:p>
    <w:p w14:paraId="468872C3" w14:textId="23DCA50D" w:rsidR="00857E33" w:rsidRPr="001F0AAC" w:rsidRDefault="00857E33" w:rsidP="00857E33">
      <w:pPr>
        <w:bidi/>
        <w:rPr>
          <w:rFonts w:ascii="Calibri" w:hAnsi="Calibri" w:cs="Calibri"/>
          <w:b/>
          <w:bCs/>
          <w:sz w:val="28"/>
          <w:szCs w:val="28"/>
          <w:lang w:val="en-GB"/>
        </w:rPr>
      </w:pPr>
      <w:r w:rsidRPr="001F0AAC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بكالوريوس تكنولوجيا الهندسة في دعم أنظمة شبكات </w:t>
      </w:r>
      <w:r w:rsidR="009E4C6C">
        <w:rPr>
          <w:rFonts w:ascii="Calibri" w:hAnsi="Calibri" w:cs="Calibri" w:hint="cs"/>
          <w:b/>
          <w:bCs/>
          <w:sz w:val="28"/>
          <w:szCs w:val="28"/>
          <w:rtl/>
          <w:lang w:val="en-GB"/>
        </w:rPr>
        <w:t>الحاسب</w:t>
      </w:r>
      <w:r w:rsidRPr="001F0AAC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2022</w:t>
      </w:r>
    </w:p>
    <w:p w14:paraId="7BA78777" w14:textId="77777777" w:rsidR="00857E33" w:rsidRPr="00857E33" w:rsidRDefault="00857E33" w:rsidP="00857E33">
      <w:pPr>
        <w:bidi/>
        <w:rPr>
          <w:rFonts w:ascii="Calibri" w:hAnsi="Calibri" w:cs="Calibri"/>
          <w:szCs w:val="24"/>
          <w:rtl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كلية الاتصالات والالكترونيات بجدة</w:t>
      </w:r>
    </w:p>
    <w:p w14:paraId="6504DE42" w14:textId="77777777" w:rsidR="00857E33" w:rsidRPr="00B63DC7" w:rsidRDefault="00857E33" w:rsidP="00857E33">
      <w:pPr>
        <w:bidi/>
        <w:rPr>
          <w:rFonts w:ascii="Calibri" w:hAnsi="Calibri" w:cs="Calibri"/>
          <w:b/>
          <w:bCs/>
          <w:sz w:val="28"/>
          <w:szCs w:val="28"/>
          <w:lang w:val="en-GB"/>
        </w:rPr>
      </w:pPr>
    </w:p>
    <w:p w14:paraId="06CF77E6" w14:textId="77777777" w:rsidR="00857E33" w:rsidRPr="001F0AAC" w:rsidRDefault="00857E33" w:rsidP="00857E33">
      <w:pPr>
        <w:bidi/>
        <w:rPr>
          <w:rFonts w:ascii="Calibri" w:hAnsi="Calibri" w:cs="Calibri"/>
          <w:b/>
          <w:bCs/>
          <w:sz w:val="28"/>
          <w:szCs w:val="28"/>
          <w:lang w:val="en-GB"/>
        </w:rPr>
      </w:pPr>
      <w:r w:rsidRPr="001F0AAC">
        <w:rPr>
          <w:rFonts w:ascii="Calibri" w:hAnsi="Calibri" w:cs="Calibri"/>
          <w:b/>
          <w:bCs/>
          <w:sz w:val="28"/>
          <w:szCs w:val="28"/>
          <w:rtl/>
          <w:lang w:val="en-GB"/>
        </w:rPr>
        <w:t>درجة جامعية</w:t>
      </w:r>
      <w:r>
        <w:rPr>
          <w:rFonts w:ascii="Calibri" w:hAnsi="Calibri" w:cs="Calibri" w:hint="cs"/>
          <w:b/>
          <w:bCs/>
          <w:sz w:val="28"/>
          <w:szCs w:val="28"/>
          <w:rtl/>
          <w:lang w:val="en-GB"/>
        </w:rPr>
        <w:t xml:space="preserve"> متوسطة</w:t>
      </w:r>
      <w:r w:rsidRPr="001F0AAC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في إدارة </w:t>
      </w:r>
      <w:r>
        <w:rPr>
          <w:rFonts w:ascii="Calibri" w:hAnsi="Calibri" w:cs="Calibri" w:hint="cs"/>
          <w:b/>
          <w:bCs/>
          <w:sz w:val="28"/>
          <w:szCs w:val="28"/>
          <w:rtl/>
          <w:lang w:val="en-GB"/>
        </w:rPr>
        <w:t>أنظمة الشبكات</w:t>
      </w:r>
      <w:r w:rsidRPr="001F0AAC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2020</w:t>
      </w:r>
    </w:p>
    <w:p w14:paraId="603777F0" w14:textId="77777777" w:rsidR="00857E33" w:rsidRPr="00857E33" w:rsidRDefault="00857E33" w:rsidP="00857E33">
      <w:pPr>
        <w:bidi/>
        <w:rPr>
          <w:rFonts w:ascii="Calibri" w:hAnsi="Calibri" w:cs="Calibri"/>
          <w:szCs w:val="24"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كلية الاتصالات والالكترونيات بجدة</w:t>
      </w:r>
    </w:p>
    <w:p w14:paraId="3036F683" w14:textId="77777777" w:rsidR="002855FF" w:rsidRPr="00AB5F3F" w:rsidRDefault="002855FF" w:rsidP="002855FF">
      <w:pPr>
        <w:jc w:val="both"/>
        <w:rPr>
          <w:rFonts w:ascii="Calibri" w:hAnsi="Calibri" w:cs="Calibri"/>
          <w:sz w:val="16"/>
          <w:szCs w:val="16"/>
          <w:lang w:val="en-GB"/>
        </w:rPr>
      </w:pPr>
    </w:p>
    <w:p w14:paraId="615AA5D5" w14:textId="41C4F46E" w:rsidR="007E6D43" w:rsidRPr="00AB5F3F" w:rsidRDefault="009B3C1D" w:rsidP="009B3C1D">
      <w:pPr>
        <w:tabs>
          <w:tab w:val="left" w:pos="5735"/>
        </w:tabs>
        <w:spacing w:line="40" w:lineRule="auto"/>
        <w:rPr>
          <w:rFonts w:ascii="Calibri" w:hAnsi="Calibri" w:cs="Calibri"/>
          <w:sz w:val="28"/>
          <w:szCs w:val="28"/>
          <w:lang w:val="en-GB"/>
        </w:rPr>
      </w:pPr>
      <w:r w:rsidRPr="00AB5F3F">
        <w:rPr>
          <w:rFonts w:ascii="Calibri" w:hAnsi="Calibri" w:cs="Calibri"/>
          <w:sz w:val="28"/>
          <w:szCs w:val="28"/>
          <w:lang w:val="en-GB"/>
        </w:rPr>
        <w:tab/>
      </w:r>
    </w:p>
    <w:p w14:paraId="48A8E585" w14:textId="6C13484E" w:rsidR="00AB5F3F" w:rsidRPr="00857E33" w:rsidRDefault="00AB5F3F" w:rsidP="004D76A8">
      <w:pPr>
        <w:pStyle w:val="SectionHeading"/>
        <w:numPr>
          <w:ilvl w:val="12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10080"/>
        </w:tabs>
        <w:spacing w:before="0"/>
        <w:jc w:val="center"/>
        <w:rPr>
          <w:rFonts w:ascii="Calibri" w:hAnsi="Calibri" w:cs="Calibri"/>
          <w:caps w:val="0"/>
          <w:smallCaps/>
          <w:sz w:val="32"/>
          <w:szCs w:val="32"/>
          <w:lang w:val="en-GB"/>
        </w:rPr>
      </w:pPr>
      <w:r w:rsidRPr="00857E33">
        <w:rPr>
          <w:rFonts w:ascii="Calibri" w:hAnsi="Calibri" w:cs="Calibri"/>
          <w:caps w:val="0"/>
          <w:smallCaps/>
          <w:sz w:val="32"/>
          <w:szCs w:val="32"/>
          <w:rtl/>
          <w:lang w:val="en-GB"/>
        </w:rPr>
        <w:t>الخبرة العملية</w:t>
      </w:r>
    </w:p>
    <w:p w14:paraId="19C96F08" w14:textId="50904B66" w:rsidR="002D36C3" w:rsidRPr="00AB5F3F" w:rsidRDefault="009B3C1D" w:rsidP="009B3C1D">
      <w:pPr>
        <w:tabs>
          <w:tab w:val="left" w:pos="6644"/>
        </w:tabs>
        <w:spacing w:line="40" w:lineRule="auto"/>
        <w:rPr>
          <w:rFonts w:ascii="Calibri" w:hAnsi="Calibri" w:cs="Calibri"/>
          <w:sz w:val="20"/>
          <w:lang w:val="en-GB"/>
        </w:rPr>
      </w:pPr>
      <w:r w:rsidRPr="00AB5F3F">
        <w:rPr>
          <w:rFonts w:ascii="Calibri" w:hAnsi="Calibri" w:cs="Calibri"/>
          <w:sz w:val="20"/>
          <w:lang w:val="en-GB"/>
        </w:rPr>
        <w:tab/>
      </w:r>
    </w:p>
    <w:p w14:paraId="3C4F35EC" w14:textId="46CAEACC" w:rsidR="00AB5F3F" w:rsidRPr="00857E33" w:rsidRDefault="00E31CD7" w:rsidP="00AB5F3F">
      <w:pPr>
        <w:ind w:right="-23"/>
        <w:jc w:val="center"/>
        <w:rPr>
          <w:rFonts w:ascii="Calibri" w:hAnsi="Calibri" w:cs="Calibri"/>
          <w:bCs/>
          <w:sz w:val="28"/>
          <w:szCs w:val="28"/>
          <w:lang w:val="en-GB"/>
        </w:rPr>
      </w:pPr>
      <w:r w:rsidRPr="00857E33">
        <w:rPr>
          <w:rFonts w:ascii="Calibri" w:hAnsi="Calibri" w:cs="Calibri" w:hint="cs"/>
          <w:bCs/>
          <w:sz w:val="28"/>
          <w:szCs w:val="28"/>
          <w:rtl/>
          <w:lang w:val="en-GB"/>
        </w:rPr>
        <w:t>ا</w:t>
      </w:r>
      <w:r w:rsidR="00AB5F3F" w:rsidRPr="00857E33">
        <w:rPr>
          <w:rFonts w:ascii="Calibri" w:hAnsi="Calibri" w:cs="Calibri"/>
          <w:bCs/>
          <w:sz w:val="28"/>
          <w:szCs w:val="28"/>
          <w:rtl/>
          <w:lang w:val="en-GB"/>
        </w:rPr>
        <w:t>يكاد – (جدة، المملكة العربية السعودية)</w:t>
      </w:r>
    </w:p>
    <w:p w14:paraId="12DC24BF" w14:textId="45D4761A" w:rsidR="00AB5F3F" w:rsidRPr="00857E33" w:rsidRDefault="00AB5F3F" w:rsidP="00AB5F3F">
      <w:pPr>
        <w:ind w:right="-23"/>
        <w:jc w:val="center"/>
        <w:rPr>
          <w:rFonts w:ascii="Calibri" w:hAnsi="Calibri" w:cs="Calibri"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Cs/>
          <w:sz w:val="28"/>
          <w:szCs w:val="28"/>
          <w:rtl/>
          <w:lang w:val="en-GB"/>
        </w:rPr>
        <w:t>التدريب التعاوني | يناير 2018 – يونيو 2018</w:t>
      </w:r>
    </w:p>
    <w:p w14:paraId="11A03E8C" w14:textId="77777777" w:rsidR="00857E33" w:rsidRDefault="00857E33" w:rsidP="00AB5F3F">
      <w:pPr>
        <w:pStyle w:val="a4"/>
        <w:tabs>
          <w:tab w:val="clear" w:pos="10080"/>
          <w:tab w:val="left" w:pos="8550"/>
          <w:tab w:val="right" w:pos="10800"/>
        </w:tabs>
        <w:overflowPunct/>
        <w:autoSpaceDE/>
        <w:autoSpaceDN/>
        <w:bidi/>
        <w:adjustRightInd/>
        <w:spacing w:before="0"/>
        <w:jc w:val="both"/>
        <w:textAlignment w:val="auto"/>
        <w:rPr>
          <w:rFonts w:ascii="Calibri" w:hAnsi="Calibri" w:cs="Calibri"/>
          <w:bCs/>
          <w:szCs w:val="24"/>
          <w:u w:val="single"/>
          <w:rtl/>
          <w:lang w:val="en-GB"/>
        </w:rPr>
      </w:pPr>
    </w:p>
    <w:p w14:paraId="521D67E0" w14:textId="3CE3FE51" w:rsidR="002621E3" w:rsidRPr="00857E33" w:rsidRDefault="00AB5F3F" w:rsidP="00857E33">
      <w:pPr>
        <w:pStyle w:val="a4"/>
        <w:tabs>
          <w:tab w:val="clear" w:pos="10080"/>
          <w:tab w:val="left" w:pos="8550"/>
          <w:tab w:val="right" w:pos="10800"/>
        </w:tabs>
        <w:overflowPunct/>
        <w:autoSpaceDE/>
        <w:autoSpaceDN/>
        <w:bidi/>
        <w:adjustRightInd/>
        <w:spacing w:before="0"/>
        <w:jc w:val="both"/>
        <w:textAlignment w:val="auto"/>
        <w:rPr>
          <w:rFonts w:ascii="Calibri" w:hAnsi="Calibri" w:cs="Calibri"/>
          <w:bCs/>
          <w:sz w:val="28"/>
          <w:szCs w:val="28"/>
          <w:u w:val="single"/>
          <w:lang w:val="en-GB"/>
        </w:rPr>
      </w:pPr>
      <w:r w:rsidRPr="00857E33">
        <w:rPr>
          <w:rFonts w:ascii="Calibri" w:hAnsi="Calibri" w:cs="Calibri"/>
          <w:bCs/>
          <w:sz w:val="28"/>
          <w:szCs w:val="28"/>
          <w:u w:val="single"/>
          <w:rtl/>
          <w:lang w:val="en-GB"/>
        </w:rPr>
        <w:t>أهم المسؤوليات:</w:t>
      </w:r>
    </w:p>
    <w:p w14:paraId="33F712BF" w14:textId="77777777" w:rsidR="00AB5F3F" w:rsidRPr="00857E33" w:rsidRDefault="00AB5F3F" w:rsidP="00AB5F3F">
      <w:pPr>
        <w:numPr>
          <w:ilvl w:val="0"/>
          <w:numId w:val="32"/>
        </w:numPr>
        <w:bidi/>
        <w:jc w:val="both"/>
        <w:rPr>
          <w:rFonts w:ascii="Calibri" w:hAnsi="Calibri" w:cs="Calibri"/>
          <w:szCs w:val="24"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تثبيت وصيانة وتحديث أجهزة وبرامج الكمبيوتر.</w:t>
      </w:r>
    </w:p>
    <w:p w14:paraId="2896F990" w14:textId="77777777" w:rsidR="00AB5F3F" w:rsidRPr="00857E33" w:rsidRDefault="00AB5F3F" w:rsidP="00AB5F3F">
      <w:pPr>
        <w:numPr>
          <w:ilvl w:val="0"/>
          <w:numId w:val="32"/>
        </w:numPr>
        <w:bidi/>
        <w:jc w:val="both"/>
        <w:rPr>
          <w:rFonts w:ascii="Calibri" w:hAnsi="Calibri" w:cs="Calibri"/>
          <w:szCs w:val="24"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تسهيل استكشاف المشكلات الفنية وإصلاحها وتبديل أجزاء الكمبيوتر القديمة.</w:t>
      </w:r>
    </w:p>
    <w:p w14:paraId="42F0CA6D" w14:textId="77777777" w:rsidR="00AB5F3F" w:rsidRPr="00857E33" w:rsidRDefault="00AB5F3F" w:rsidP="00AB5F3F">
      <w:pPr>
        <w:numPr>
          <w:ilvl w:val="0"/>
          <w:numId w:val="32"/>
        </w:numPr>
        <w:bidi/>
        <w:jc w:val="both"/>
        <w:rPr>
          <w:rFonts w:ascii="Calibri" w:hAnsi="Calibri" w:cs="Calibri"/>
          <w:szCs w:val="24"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مراقبة والحفاظ على أمن أنظمة الكمبيوتر لضمان تخزين البيانات بشكل آمن.</w:t>
      </w:r>
    </w:p>
    <w:p w14:paraId="507C9512" w14:textId="2A928B85" w:rsidR="00AB5F3F" w:rsidRPr="00857E33" w:rsidRDefault="00AB5F3F" w:rsidP="00AB5F3F">
      <w:pPr>
        <w:numPr>
          <w:ilvl w:val="0"/>
          <w:numId w:val="32"/>
        </w:numPr>
        <w:bidi/>
        <w:jc w:val="both"/>
        <w:rPr>
          <w:rFonts w:ascii="Calibri" w:hAnsi="Calibri" w:cs="Calibri"/>
          <w:szCs w:val="24"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دعم العمليات اليومية لشبكة الكمبيوتر من خلال تقييم أنظمة تكنولوجيا المعلومات لتلبية المتطلبات الضرورية.</w:t>
      </w:r>
    </w:p>
    <w:p w14:paraId="3D216601" w14:textId="77777777" w:rsidR="00643637" w:rsidRDefault="00643637" w:rsidP="00643637">
      <w:pPr>
        <w:ind w:left="360"/>
        <w:jc w:val="both"/>
        <w:rPr>
          <w:rFonts w:ascii="Calibri" w:hAnsi="Calibri" w:cs="Calibri"/>
          <w:sz w:val="28"/>
          <w:szCs w:val="28"/>
          <w:rtl/>
          <w:lang w:val="en-GB"/>
        </w:rPr>
      </w:pPr>
    </w:p>
    <w:p w14:paraId="5EBA8227" w14:textId="77777777" w:rsidR="00857E33" w:rsidRPr="001F0AAC" w:rsidRDefault="00857E33" w:rsidP="00643637">
      <w:pPr>
        <w:ind w:left="360"/>
        <w:jc w:val="both"/>
        <w:rPr>
          <w:rFonts w:ascii="Calibri" w:hAnsi="Calibri" w:cs="Calibri"/>
          <w:sz w:val="28"/>
          <w:szCs w:val="28"/>
          <w:lang w:val="en-GB"/>
        </w:rPr>
      </w:pPr>
    </w:p>
    <w:p w14:paraId="56842A75" w14:textId="77777777" w:rsidR="00AB5F3F" w:rsidRPr="00857E33" w:rsidRDefault="00AB5F3F" w:rsidP="00AB5F3F">
      <w:pPr>
        <w:ind w:right="-23"/>
        <w:jc w:val="center"/>
        <w:rPr>
          <w:rFonts w:ascii="Calibri" w:hAnsi="Calibri" w:cs="Calibri"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Cs/>
          <w:sz w:val="28"/>
          <w:szCs w:val="28"/>
          <w:rtl/>
          <w:lang w:val="en-GB"/>
        </w:rPr>
        <w:t>رضوان عقيل الصيعري للمقاولات العامة | (المدينة المنورة، المملكة العربية السعودية)</w:t>
      </w:r>
    </w:p>
    <w:p w14:paraId="0C2685B4" w14:textId="341FEF28" w:rsidR="00857E33" w:rsidRPr="00857E33" w:rsidRDefault="00AB5F3F" w:rsidP="00857E33">
      <w:pPr>
        <w:ind w:right="-23"/>
        <w:jc w:val="center"/>
        <w:rPr>
          <w:rFonts w:ascii="Calibri" w:hAnsi="Calibri" w:cs="Calibri"/>
          <w:bCs/>
          <w:sz w:val="28"/>
          <w:szCs w:val="28"/>
          <w:rtl/>
          <w:lang w:val="en-GB"/>
        </w:rPr>
      </w:pPr>
      <w:r w:rsidRPr="00857E33">
        <w:rPr>
          <w:rFonts w:ascii="Calibri" w:hAnsi="Calibri" w:cs="Calibri"/>
          <w:bCs/>
          <w:sz w:val="28"/>
          <w:szCs w:val="28"/>
          <w:rtl/>
          <w:lang w:val="en-GB"/>
        </w:rPr>
        <w:t xml:space="preserve">بائع | أكتوبر 2015 – ديسمبر </w:t>
      </w:r>
      <w:r w:rsidRPr="001F0AAC">
        <w:rPr>
          <w:rFonts w:ascii="Calibri" w:hAnsi="Calibri" w:cs="Calibri"/>
          <w:bCs/>
          <w:sz w:val="28"/>
          <w:szCs w:val="28"/>
          <w:rtl/>
          <w:lang w:val="en-GB"/>
        </w:rPr>
        <w:t>2016</w:t>
      </w:r>
    </w:p>
    <w:p w14:paraId="07125FCB" w14:textId="1321A0E7" w:rsidR="009B3C1D" w:rsidRPr="00857E33" w:rsidRDefault="00AB5F3F" w:rsidP="00857E33">
      <w:pPr>
        <w:pStyle w:val="a4"/>
        <w:tabs>
          <w:tab w:val="clear" w:pos="10080"/>
          <w:tab w:val="left" w:pos="8550"/>
          <w:tab w:val="right" w:pos="10800"/>
        </w:tabs>
        <w:overflowPunct/>
        <w:autoSpaceDE/>
        <w:autoSpaceDN/>
        <w:bidi/>
        <w:adjustRightInd/>
        <w:spacing w:before="0"/>
        <w:jc w:val="both"/>
        <w:textAlignment w:val="auto"/>
        <w:rPr>
          <w:rFonts w:ascii="Calibri" w:hAnsi="Calibri" w:cs="Calibri"/>
          <w:bCs/>
          <w:sz w:val="28"/>
          <w:szCs w:val="28"/>
          <w:u w:val="single"/>
          <w:lang w:val="en-GB"/>
        </w:rPr>
      </w:pPr>
      <w:r w:rsidRPr="00857E33">
        <w:rPr>
          <w:rFonts w:ascii="Calibri" w:hAnsi="Calibri" w:cs="Calibri"/>
          <w:bCs/>
          <w:sz w:val="28"/>
          <w:szCs w:val="28"/>
          <w:u w:val="single"/>
          <w:rtl/>
          <w:lang w:val="en-GB"/>
        </w:rPr>
        <w:t>أهم المسؤوليات:</w:t>
      </w:r>
    </w:p>
    <w:p w14:paraId="3E331C6C" w14:textId="77777777" w:rsidR="00AB5F3F" w:rsidRPr="00857E33" w:rsidRDefault="00AB5F3F" w:rsidP="00AB5F3F">
      <w:pPr>
        <w:numPr>
          <w:ilvl w:val="0"/>
          <w:numId w:val="34"/>
        </w:numPr>
        <w:bidi/>
        <w:jc w:val="both"/>
        <w:rPr>
          <w:rFonts w:ascii="Calibri" w:hAnsi="Calibri" w:cs="Calibri"/>
          <w:szCs w:val="24"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تجاوز احتياجات العملاء وتجاوز أهداف المبيعات من خلال وضع وتنفيذ استراتيجيات مبيعات فعالة.</w:t>
      </w:r>
    </w:p>
    <w:p w14:paraId="49D629E9" w14:textId="77777777" w:rsidR="00AB5F3F" w:rsidRPr="00857E33" w:rsidRDefault="00AB5F3F" w:rsidP="00AB5F3F">
      <w:pPr>
        <w:numPr>
          <w:ilvl w:val="0"/>
          <w:numId w:val="34"/>
        </w:numPr>
        <w:bidi/>
        <w:jc w:val="both"/>
        <w:rPr>
          <w:rFonts w:ascii="Calibri" w:hAnsi="Calibri" w:cs="Calibri"/>
          <w:szCs w:val="24"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تنمية علاقات الثقة مع العملاء وأصحاب المصلحة من خلال الرد على الاستفسارات ومعالجة الشكاوى واقتراح حلول بناءة.</w:t>
      </w:r>
    </w:p>
    <w:p w14:paraId="3812AA4F" w14:textId="77777777" w:rsidR="00AB5F3F" w:rsidRPr="00857E33" w:rsidRDefault="00AB5F3F" w:rsidP="00AB5F3F">
      <w:pPr>
        <w:numPr>
          <w:ilvl w:val="0"/>
          <w:numId w:val="34"/>
        </w:numPr>
        <w:bidi/>
        <w:jc w:val="both"/>
        <w:rPr>
          <w:rFonts w:ascii="Calibri" w:hAnsi="Calibri" w:cs="Calibri"/>
          <w:szCs w:val="24"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مواكبة أحدث اتجاهات السوق والمنافسين من خلال إجراء أبحاث السوق.</w:t>
      </w:r>
    </w:p>
    <w:p w14:paraId="3F1C6A4C" w14:textId="77777777" w:rsidR="00AB5F3F" w:rsidRPr="00857E33" w:rsidRDefault="00AB5F3F" w:rsidP="00AB5F3F">
      <w:pPr>
        <w:numPr>
          <w:ilvl w:val="0"/>
          <w:numId w:val="34"/>
        </w:numPr>
        <w:bidi/>
        <w:jc w:val="both"/>
        <w:rPr>
          <w:rFonts w:ascii="Calibri" w:hAnsi="Calibri" w:cs="Calibri"/>
          <w:szCs w:val="24"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تنفيذ أساليب تسويقية مختلفة للترويج للمنتجات والخدمات للعملاء المحتملين من خلال جذب انتباههم.</w:t>
      </w:r>
    </w:p>
    <w:p w14:paraId="76CD94EB" w14:textId="4026B808" w:rsidR="00AB5F3F" w:rsidRPr="00857E33" w:rsidRDefault="00AB5F3F" w:rsidP="00AB5F3F">
      <w:pPr>
        <w:numPr>
          <w:ilvl w:val="0"/>
          <w:numId w:val="34"/>
        </w:numPr>
        <w:bidi/>
        <w:jc w:val="both"/>
        <w:rPr>
          <w:rFonts w:ascii="Calibri" w:hAnsi="Calibri" w:cs="Calibri"/>
          <w:szCs w:val="24"/>
          <w:lang w:val="en-GB"/>
        </w:rPr>
      </w:pPr>
      <w:r w:rsidRPr="00857E33">
        <w:rPr>
          <w:rFonts w:ascii="Calibri" w:hAnsi="Calibri" w:cs="Calibri"/>
          <w:szCs w:val="24"/>
          <w:rtl/>
          <w:lang w:val="en-GB"/>
        </w:rPr>
        <w:t>تعزيز الإيرادات وزيادة الأرباح من خلال إبرام صفقات ناجحة مع العملاء من خلال التفاوض.</w:t>
      </w:r>
    </w:p>
    <w:p w14:paraId="27DCBF82" w14:textId="77777777" w:rsidR="00857E33" w:rsidRDefault="00857E33" w:rsidP="00857E33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</w:p>
    <w:p w14:paraId="3A072A50" w14:textId="77777777" w:rsidR="00857E33" w:rsidRPr="00857E33" w:rsidRDefault="00857E33" w:rsidP="00857E33">
      <w:pPr>
        <w:pStyle w:val="SectionHeading"/>
        <w:numPr>
          <w:ilvl w:val="12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10080"/>
        </w:tabs>
        <w:spacing w:before="0"/>
        <w:jc w:val="center"/>
        <w:rPr>
          <w:rFonts w:ascii="Calibri" w:hAnsi="Calibri" w:cs="Calibri"/>
          <w:caps w:val="0"/>
          <w:smallCaps/>
          <w:sz w:val="28"/>
          <w:szCs w:val="28"/>
          <w:lang w:val="en-GB"/>
        </w:rPr>
      </w:pPr>
      <w:r w:rsidRPr="00857E33">
        <w:rPr>
          <w:rFonts w:ascii="Calibri" w:hAnsi="Calibri" w:cs="Calibri"/>
          <w:caps w:val="0"/>
          <w:smallCaps/>
          <w:sz w:val="28"/>
          <w:szCs w:val="28"/>
          <w:rtl/>
          <w:lang w:val="en-GB"/>
        </w:rPr>
        <w:t xml:space="preserve">المهارات </w:t>
      </w:r>
    </w:p>
    <w:p w14:paraId="3FEF1EA2" w14:textId="77777777" w:rsidR="00857E33" w:rsidRPr="00AB5F3F" w:rsidRDefault="00857E33" w:rsidP="00857E33">
      <w:pPr>
        <w:tabs>
          <w:tab w:val="left" w:pos="2564"/>
        </w:tabs>
        <w:spacing w:line="40" w:lineRule="auto"/>
        <w:rPr>
          <w:rFonts w:ascii="Calibri" w:hAnsi="Calibri" w:cs="Calibri"/>
          <w:sz w:val="20"/>
          <w:lang w:val="en-GB"/>
        </w:rPr>
      </w:pPr>
      <w:r w:rsidRPr="00AB5F3F">
        <w:rPr>
          <w:rFonts w:ascii="Calibri" w:hAnsi="Calibri" w:cs="Calibri"/>
          <w:sz w:val="20"/>
          <w:lang w:val="en-GB"/>
        </w:rPr>
        <w:tab/>
      </w:r>
      <w:r w:rsidRPr="00AB5F3F">
        <w:rPr>
          <w:rFonts w:ascii="Calibri" w:hAnsi="Calibri" w:cs="Calibri"/>
          <w:szCs w:val="24"/>
          <w:lang w:val="en-GB"/>
        </w:rPr>
        <w:t xml:space="preserve"> </w:t>
      </w:r>
    </w:p>
    <w:p w14:paraId="53770DA8" w14:textId="77777777" w:rsidR="00857E33" w:rsidRPr="001F0AAC" w:rsidRDefault="00857E33" w:rsidP="00857E33">
      <w:pPr>
        <w:numPr>
          <w:ilvl w:val="0"/>
          <w:numId w:val="34"/>
        </w:num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1F0AAC">
        <w:rPr>
          <w:rFonts w:ascii="Calibri" w:hAnsi="Calibri" w:cs="Calibri"/>
          <w:sz w:val="28"/>
          <w:szCs w:val="28"/>
          <w:rtl/>
          <w:lang w:val="en-GB"/>
        </w:rPr>
        <w:t>إنترنت الأشياء وإدارة الشبكات وتحليل البيانات وإدارة الخادم.</w:t>
      </w:r>
    </w:p>
    <w:p w14:paraId="1953D9F3" w14:textId="77777777" w:rsidR="00857E33" w:rsidRPr="001F0AAC" w:rsidRDefault="00857E33" w:rsidP="00857E33">
      <w:pPr>
        <w:numPr>
          <w:ilvl w:val="0"/>
          <w:numId w:val="34"/>
        </w:num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1F0AAC">
        <w:rPr>
          <w:rFonts w:ascii="Calibri" w:hAnsi="Calibri" w:cs="Calibri"/>
          <w:sz w:val="28"/>
          <w:szCs w:val="28"/>
          <w:rtl/>
          <w:lang w:val="en-GB"/>
        </w:rPr>
        <w:t>تقنيات المحاكاة الافتراضية، وتنفيذ السياسات، ودعم مكتب المساعدة، والبنية التحتية لسيسكو.</w:t>
      </w:r>
    </w:p>
    <w:p w14:paraId="40DCF2AE" w14:textId="77777777" w:rsidR="00857E33" w:rsidRPr="001F0AAC" w:rsidRDefault="00857E33" w:rsidP="00857E33">
      <w:pPr>
        <w:numPr>
          <w:ilvl w:val="0"/>
          <w:numId w:val="34"/>
        </w:num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1F0AAC">
        <w:rPr>
          <w:rFonts w:ascii="Calibri" w:hAnsi="Calibri" w:cs="Calibri"/>
          <w:sz w:val="28"/>
          <w:szCs w:val="28"/>
          <w:rtl/>
          <w:lang w:val="en-GB"/>
        </w:rPr>
        <w:t xml:space="preserve">تصميم حالة الاختبار، ومراقبة ضبط الأداء، وأنظمة المراسلة، واسترداد النسخ الاحتياطية. </w:t>
      </w:r>
    </w:p>
    <w:p w14:paraId="7756C7E9" w14:textId="77777777" w:rsidR="00857E33" w:rsidRPr="001F0AAC" w:rsidRDefault="00857E33" w:rsidP="00857E33">
      <w:pPr>
        <w:numPr>
          <w:ilvl w:val="0"/>
          <w:numId w:val="34"/>
        </w:num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1F0AAC">
        <w:rPr>
          <w:rFonts w:ascii="Calibri" w:hAnsi="Calibri" w:cs="Calibri"/>
          <w:sz w:val="28"/>
          <w:szCs w:val="28"/>
          <w:rtl/>
          <w:lang w:val="en-GB"/>
        </w:rPr>
        <w:t>عمليات التصوير المكتبي، الدليل النشط، الحوسبة السحابية، إدارة النظام.</w:t>
      </w:r>
    </w:p>
    <w:p w14:paraId="57403984" w14:textId="77777777" w:rsidR="00857E33" w:rsidRPr="001F0AAC" w:rsidRDefault="00857E33" w:rsidP="00857E33">
      <w:pPr>
        <w:numPr>
          <w:ilvl w:val="0"/>
          <w:numId w:val="34"/>
        </w:num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1F0AAC">
        <w:rPr>
          <w:rFonts w:ascii="Calibri" w:hAnsi="Calibri" w:cs="Calibri"/>
          <w:sz w:val="28"/>
          <w:szCs w:val="28"/>
          <w:rtl/>
          <w:lang w:val="en-GB"/>
        </w:rPr>
        <w:t>التواصل والتفاوض وحل النزاعات وإدارة التغيير ومهارات التعامل مع الآخرين.</w:t>
      </w:r>
    </w:p>
    <w:p w14:paraId="55EB712A" w14:textId="77777777" w:rsidR="00857E33" w:rsidRPr="001F0AAC" w:rsidRDefault="00857E33" w:rsidP="00857E33">
      <w:pPr>
        <w:numPr>
          <w:ilvl w:val="0"/>
          <w:numId w:val="34"/>
        </w:num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1F0AAC">
        <w:rPr>
          <w:rFonts w:ascii="Calibri" w:hAnsi="Calibri" w:cs="Calibri"/>
          <w:sz w:val="28"/>
          <w:szCs w:val="28"/>
          <w:rtl/>
          <w:lang w:val="en-GB"/>
        </w:rPr>
        <w:t>بناء العلاقات وتعدد المهام وإعداد التقارير والتوثيق وإدارة الوقت.</w:t>
      </w:r>
    </w:p>
    <w:p w14:paraId="48539ADE" w14:textId="40AC5FA1" w:rsidR="00857E33" w:rsidRPr="00857E33" w:rsidRDefault="00857E33" w:rsidP="00857E33">
      <w:pPr>
        <w:numPr>
          <w:ilvl w:val="0"/>
          <w:numId w:val="34"/>
        </w:numPr>
        <w:bidi/>
        <w:jc w:val="both"/>
        <w:rPr>
          <w:rFonts w:ascii="Calibri" w:hAnsi="Calibri" w:cs="Calibri"/>
          <w:sz w:val="28"/>
          <w:szCs w:val="28"/>
          <w:rtl/>
          <w:lang w:val="en-GB"/>
        </w:rPr>
      </w:pPr>
      <w:r w:rsidRPr="001F0AAC">
        <w:rPr>
          <w:rFonts w:ascii="Calibri" w:hAnsi="Calibri" w:cs="Calibri"/>
          <w:sz w:val="28"/>
          <w:szCs w:val="28"/>
          <w:rtl/>
          <w:lang w:val="en-GB"/>
        </w:rPr>
        <w:t xml:space="preserve">اللغات: العربية – اللغة الأم والإنجليزية – </w:t>
      </w:r>
      <w:r>
        <w:rPr>
          <w:rFonts w:ascii="Calibri" w:hAnsi="Calibri" w:cs="Calibri" w:hint="cs"/>
          <w:sz w:val="28"/>
          <w:szCs w:val="28"/>
          <w:rtl/>
          <w:lang w:val="en-GB"/>
        </w:rPr>
        <w:t>احترافي</w:t>
      </w:r>
      <w:r w:rsidRPr="001F0AAC">
        <w:rPr>
          <w:rFonts w:ascii="Calibri" w:hAnsi="Calibri" w:cs="Calibri"/>
          <w:sz w:val="28"/>
          <w:szCs w:val="28"/>
          <w:rtl/>
          <w:lang w:val="en-GB"/>
        </w:rPr>
        <w:t xml:space="preserve">. </w:t>
      </w:r>
    </w:p>
    <w:p w14:paraId="0B2DB3DB" w14:textId="77777777" w:rsidR="00857E33" w:rsidRPr="00857E33" w:rsidRDefault="00857E33" w:rsidP="00857E33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</w:p>
    <w:p w14:paraId="07A71CB4" w14:textId="6B19BA97" w:rsidR="000806C6" w:rsidRPr="00AB5F3F" w:rsidRDefault="000806C6" w:rsidP="000806C6">
      <w:pPr>
        <w:tabs>
          <w:tab w:val="left" w:pos="3525"/>
        </w:tabs>
        <w:spacing w:line="40" w:lineRule="auto"/>
        <w:rPr>
          <w:rFonts w:ascii="Calibri" w:hAnsi="Calibri" w:cs="Calibri"/>
          <w:sz w:val="20"/>
          <w:lang w:val="en-GB"/>
        </w:rPr>
      </w:pPr>
      <w:r w:rsidRPr="00AB5F3F">
        <w:rPr>
          <w:rFonts w:ascii="Calibri" w:hAnsi="Calibri" w:cs="Calibri"/>
          <w:sz w:val="20"/>
          <w:lang w:val="en-GB"/>
        </w:rPr>
        <w:tab/>
      </w:r>
    </w:p>
    <w:p w14:paraId="3D0F0A85" w14:textId="0B190687" w:rsidR="00AB5F3F" w:rsidRPr="00857E33" w:rsidRDefault="00AB5F3F" w:rsidP="008F2D58">
      <w:pPr>
        <w:pStyle w:val="SectionHeading"/>
        <w:numPr>
          <w:ilvl w:val="12"/>
          <w:numId w:val="34"/>
        </w:num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10080"/>
        </w:tabs>
        <w:spacing w:before="0"/>
        <w:jc w:val="center"/>
        <w:rPr>
          <w:rFonts w:ascii="Calibri" w:hAnsi="Calibri" w:cs="Calibri"/>
          <w:caps w:val="0"/>
          <w:smallCaps/>
          <w:sz w:val="28"/>
          <w:szCs w:val="28"/>
          <w:lang w:val="en-GB"/>
        </w:rPr>
      </w:pPr>
      <w:r w:rsidRPr="00857E33">
        <w:rPr>
          <w:rFonts w:ascii="Calibri" w:hAnsi="Calibri" w:cs="Calibri"/>
          <w:caps w:val="0"/>
          <w:smallCaps/>
          <w:sz w:val="28"/>
          <w:szCs w:val="28"/>
          <w:rtl/>
          <w:lang w:val="en-GB"/>
        </w:rPr>
        <w:lastRenderedPageBreak/>
        <w:t>العمل التطوعي</w:t>
      </w:r>
    </w:p>
    <w:p w14:paraId="638E870D" w14:textId="77777777" w:rsidR="009B3C1D" w:rsidRPr="00AB5F3F" w:rsidRDefault="009B3C1D" w:rsidP="000806C6">
      <w:pPr>
        <w:spacing w:line="40" w:lineRule="auto"/>
        <w:jc w:val="center"/>
        <w:rPr>
          <w:rFonts w:ascii="Calibri" w:hAnsi="Calibri" w:cs="Calibri"/>
          <w:b/>
          <w:bCs/>
          <w:sz w:val="20"/>
          <w:lang w:val="en-GB"/>
        </w:rPr>
      </w:pPr>
    </w:p>
    <w:p w14:paraId="40D5D08E" w14:textId="77777777" w:rsidR="00AB5F3F" w:rsidRPr="00857E33" w:rsidRDefault="00AB5F3F" w:rsidP="00AB5F3F">
      <w:pPr>
        <w:bidi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>الإشراف على برنامج ثمرات: جمعية المعرفة | يناير 2018 – يناير 2022</w:t>
      </w:r>
    </w:p>
    <w:p w14:paraId="7BA27FB4" w14:textId="1AE640E5" w:rsidR="00AB5F3F" w:rsidRPr="00857E33" w:rsidRDefault="00AB5F3F" w:rsidP="00AB5F3F">
      <w:pPr>
        <w:bidi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>أخصائي وسائل الاتصال الاجتماعي</w:t>
      </w:r>
    </w:p>
    <w:p w14:paraId="25599985" w14:textId="77777777" w:rsidR="00AB5F3F" w:rsidRPr="00857E33" w:rsidRDefault="00AB5F3F" w:rsidP="009B3C1D">
      <w:pPr>
        <w:jc w:val="both"/>
        <w:rPr>
          <w:rFonts w:ascii="Calibri" w:hAnsi="Calibri" w:cs="Calibri"/>
          <w:b/>
          <w:bCs/>
          <w:szCs w:val="24"/>
          <w:rtl/>
          <w:lang w:val="en-GB"/>
        </w:rPr>
      </w:pPr>
    </w:p>
    <w:p w14:paraId="315D4B14" w14:textId="77777777" w:rsidR="00AB5F3F" w:rsidRPr="00857E33" w:rsidRDefault="00AB5F3F" w:rsidP="00AB5F3F">
      <w:pPr>
        <w:pStyle w:val="ac"/>
        <w:numPr>
          <w:ilvl w:val="0"/>
          <w:numId w:val="34"/>
        </w:numPr>
        <w:bidi/>
        <w:jc w:val="both"/>
        <w:rPr>
          <w:rFonts w:cs="Calibri"/>
          <w:szCs w:val="24"/>
          <w:lang w:val="en-GB"/>
        </w:rPr>
      </w:pPr>
      <w:r w:rsidRPr="00857E33">
        <w:rPr>
          <w:rFonts w:cs="Calibri"/>
          <w:szCs w:val="24"/>
          <w:rtl/>
          <w:lang w:val="en-GB"/>
        </w:rPr>
        <w:t>تنفيذ استراتيجية وسائل التواصل الاجتماعي من خلال البحث التنافسي، وتحديد النظام الأساسي، وقياس الأداء، والرسائل، وتحديد الجمهور.</w:t>
      </w:r>
    </w:p>
    <w:p w14:paraId="63161721" w14:textId="77777777" w:rsidR="00AB5F3F" w:rsidRPr="00857E33" w:rsidRDefault="00AB5F3F" w:rsidP="00AB5F3F">
      <w:pPr>
        <w:pStyle w:val="ac"/>
        <w:numPr>
          <w:ilvl w:val="0"/>
          <w:numId w:val="34"/>
        </w:numPr>
        <w:bidi/>
        <w:jc w:val="both"/>
        <w:rPr>
          <w:rFonts w:cs="Calibri"/>
          <w:szCs w:val="24"/>
          <w:lang w:val="en-GB"/>
        </w:rPr>
      </w:pPr>
      <w:r w:rsidRPr="00857E33">
        <w:rPr>
          <w:rFonts w:cs="Calibri"/>
          <w:szCs w:val="24"/>
          <w:rtl/>
          <w:lang w:val="en-GB"/>
        </w:rPr>
        <w:t>الرد على العملاء عبر الواتس اب وإرسال ردود صوتية للرد على أي استفسارات.</w:t>
      </w:r>
    </w:p>
    <w:p w14:paraId="61823729" w14:textId="5345557F" w:rsidR="00AB5F3F" w:rsidRPr="00857E33" w:rsidRDefault="00AB5F3F" w:rsidP="00AB5F3F">
      <w:pPr>
        <w:pStyle w:val="ac"/>
        <w:numPr>
          <w:ilvl w:val="0"/>
          <w:numId w:val="34"/>
        </w:numPr>
        <w:bidi/>
        <w:jc w:val="both"/>
        <w:rPr>
          <w:rFonts w:cs="Calibri"/>
          <w:szCs w:val="24"/>
          <w:lang w:val="en-GB"/>
        </w:rPr>
      </w:pPr>
      <w:r w:rsidRPr="00857E33">
        <w:rPr>
          <w:rFonts w:cs="Calibri"/>
          <w:szCs w:val="24"/>
          <w:rtl/>
          <w:lang w:val="en-GB"/>
        </w:rPr>
        <w:t>إنشاء وتحرير ونشر ومشاركة المحتوى اليومي الذي يبني اتصالات ذات معنى ويشجع أعضاء المجتمع على اتخاذ الإجراءات اللازمة.</w:t>
      </w:r>
    </w:p>
    <w:p w14:paraId="5B8B087E" w14:textId="77777777" w:rsidR="00AB5F3F" w:rsidRPr="00857E33" w:rsidRDefault="00AB5F3F" w:rsidP="00AB5F3F">
      <w:pPr>
        <w:pStyle w:val="ac"/>
        <w:numPr>
          <w:ilvl w:val="0"/>
          <w:numId w:val="34"/>
        </w:numPr>
        <w:bidi/>
        <w:jc w:val="both"/>
        <w:rPr>
          <w:rFonts w:cs="Calibri"/>
          <w:szCs w:val="24"/>
          <w:lang w:val="en-GB"/>
        </w:rPr>
      </w:pPr>
      <w:r w:rsidRPr="00857E33">
        <w:rPr>
          <w:rFonts w:cs="Calibri"/>
          <w:szCs w:val="24"/>
          <w:rtl/>
          <w:lang w:val="en-GB"/>
        </w:rPr>
        <w:t>صفحات الشركة المحسنة داخل كل منصة لزيادة وضوح المحتوى الاجتماعي للشركة.</w:t>
      </w:r>
    </w:p>
    <w:p w14:paraId="4A1561FF" w14:textId="5592EC2E" w:rsidR="00AB5F3F" w:rsidRPr="00857E33" w:rsidRDefault="00AB5F3F" w:rsidP="00AB5F3F">
      <w:pPr>
        <w:pStyle w:val="ac"/>
        <w:numPr>
          <w:ilvl w:val="0"/>
          <w:numId w:val="34"/>
        </w:numPr>
        <w:bidi/>
        <w:jc w:val="both"/>
        <w:rPr>
          <w:rFonts w:cs="Calibri"/>
          <w:szCs w:val="24"/>
          <w:lang w:val="en-GB"/>
        </w:rPr>
      </w:pPr>
      <w:r w:rsidRPr="00857E33">
        <w:rPr>
          <w:rFonts w:cs="Calibri"/>
          <w:szCs w:val="24"/>
          <w:rtl/>
          <w:lang w:val="en-GB"/>
        </w:rPr>
        <w:t>إنشاء التقويمات التحريرية وتحرير الصور ومقاطع الفيديو القصيرة للبرنامج.</w:t>
      </w:r>
    </w:p>
    <w:p w14:paraId="60E64A5A" w14:textId="77777777" w:rsidR="00B63DC7" w:rsidRPr="00857E33" w:rsidRDefault="00B63DC7" w:rsidP="00B63DC7">
      <w:pPr>
        <w:bidi/>
        <w:jc w:val="both"/>
        <w:rPr>
          <w:rFonts w:cs="Calibri"/>
          <w:sz w:val="22"/>
          <w:szCs w:val="24"/>
          <w:rtl/>
          <w:lang w:val="en-GB"/>
        </w:rPr>
      </w:pPr>
    </w:p>
    <w:p w14:paraId="07150090" w14:textId="17DE2CCF" w:rsidR="00B63DC7" w:rsidRPr="009E4C6C" w:rsidRDefault="00B63DC7" w:rsidP="00B63DC7">
      <w:pPr>
        <w:bidi/>
        <w:jc w:val="both"/>
        <w:rPr>
          <w:rFonts w:cs="Calibri"/>
          <w:sz w:val="28"/>
          <w:szCs w:val="28"/>
          <w:rtl/>
          <w:lang w:val="en-GB"/>
        </w:rPr>
      </w:pPr>
      <w:r w:rsidRPr="009E4C6C">
        <w:rPr>
          <w:rFonts w:cs="Calibri"/>
          <w:b/>
          <w:bCs/>
          <w:sz w:val="28"/>
          <w:szCs w:val="28"/>
          <w:rtl/>
          <w:lang w:val="en-GB"/>
        </w:rPr>
        <w:t xml:space="preserve">دور في إنجاح مشاركة المؤسسة في معرض وقافلة ملتقى مكة الثقافي | مارس 2018 </w:t>
      </w:r>
      <w:r w:rsidRPr="009E4C6C">
        <w:rPr>
          <w:rFonts w:cs="Calibri"/>
          <w:sz w:val="28"/>
          <w:szCs w:val="28"/>
          <w:rtl/>
          <w:lang w:val="en-GB"/>
        </w:rPr>
        <w:t>الإدارة العامة للتدريب التقني والمهني كلية الاتصالات والإلكترونيات</w:t>
      </w:r>
      <w:r w:rsidR="00E31CD7" w:rsidRPr="009E4C6C">
        <w:rPr>
          <w:rFonts w:cs="Calibri" w:hint="cs"/>
          <w:sz w:val="28"/>
          <w:szCs w:val="28"/>
          <w:rtl/>
          <w:lang w:val="en-GB"/>
        </w:rPr>
        <w:t xml:space="preserve"> بجدة</w:t>
      </w:r>
    </w:p>
    <w:p w14:paraId="61C0BB42" w14:textId="2A00AD9C" w:rsidR="00B63DC7" w:rsidRPr="00857E33" w:rsidRDefault="009E4C6C" w:rsidP="00B63DC7">
      <w:pPr>
        <w:bidi/>
        <w:jc w:val="both"/>
        <w:rPr>
          <w:rFonts w:cs="Calibri"/>
          <w:b/>
          <w:bCs/>
          <w:szCs w:val="28"/>
          <w:rtl/>
          <w:lang w:val="en-GB"/>
        </w:rPr>
      </w:pPr>
      <w:r>
        <w:rPr>
          <w:rFonts w:cs="Calibri" w:hint="cs"/>
          <w:b/>
          <w:bCs/>
          <w:szCs w:val="28"/>
          <w:rtl/>
          <w:lang w:val="en-GB"/>
        </w:rPr>
        <w:t>عضو مشارك</w:t>
      </w:r>
    </w:p>
    <w:p w14:paraId="1FF1C66F" w14:textId="77777777" w:rsidR="00B63DC7" w:rsidRPr="00B63DC7" w:rsidRDefault="00B63DC7" w:rsidP="00B63DC7">
      <w:pPr>
        <w:bidi/>
        <w:jc w:val="both"/>
        <w:rPr>
          <w:rFonts w:cs="Calibri"/>
          <w:b/>
          <w:bCs/>
          <w:szCs w:val="28"/>
          <w:lang w:val="en-GB"/>
        </w:rPr>
      </w:pPr>
    </w:p>
    <w:p w14:paraId="3F15B8B7" w14:textId="7E63B1FB" w:rsidR="003C2593" w:rsidRPr="00AB5F3F" w:rsidRDefault="000806C6" w:rsidP="000806C6">
      <w:pPr>
        <w:tabs>
          <w:tab w:val="left" w:pos="3270"/>
        </w:tabs>
        <w:spacing w:line="60" w:lineRule="auto"/>
        <w:rPr>
          <w:rFonts w:ascii="Calibri" w:hAnsi="Calibri" w:cs="Calibri"/>
          <w:sz w:val="16"/>
          <w:szCs w:val="16"/>
          <w:lang w:val="en-GB"/>
        </w:rPr>
      </w:pPr>
      <w:r w:rsidRPr="00AB5F3F">
        <w:rPr>
          <w:rFonts w:ascii="Calibri" w:hAnsi="Calibri" w:cs="Calibri"/>
          <w:sz w:val="16"/>
          <w:szCs w:val="16"/>
          <w:lang w:val="en-GB"/>
        </w:rPr>
        <w:tab/>
      </w:r>
    </w:p>
    <w:p w14:paraId="46D47010" w14:textId="5EDBE995" w:rsidR="009B3C1D" w:rsidRPr="00AB5F3F" w:rsidRDefault="009B3C1D" w:rsidP="009B3C1D">
      <w:pPr>
        <w:tabs>
          <w:tab w:val="left" w:pos="2564"/>
        </w:tabs>
        <w:spacing w:line="40" w:lineRule="auto"/>
        <w:rPr>
          <w:rFonts w:ascii="Calibri" w:hAnsi="Calibri" w:cs="Calibri"/>
          <w:sz w:val="20"/>
          <w:lang w:val="en-GB"/>
        </w:rPr>
      </w:pPr>
      <w:r w:rsidRPr="00AB5F3F">
        <w:rPr>
          <w:rFonts w:ascii="Calibri" w:hAnsi="Calibri" w:cs="Calibri"/>
          <w:sz w:val="20"/>
          <w:lang w:val="en-GB"/>
        </w:rPr>
        <w:tab/>
      </w:r>
    </w:p>
    <w:p w14:paraId="70CB2BCB" w14:textId="62D10812" w:rsidR="00AB5F3F" w:rsidRPr="001F0AAC" w:rsidRDefault="00AB5F3F" w:rsidP="009B3C1D">
      <w:pPr>
        <w:pStyle w:val="SectionHeading"/>
        <w:numPr>
          <w:ilvl w:val="12"/>
          <w:numId w:val="0"/>
        </w:numPr>
        <w:pBdr>
          <w:top w:val="single" w:sz="4" w:space="1" w:color="auto"/>
          <w:bottom w:val="single" w:sz="4" w:space="1" w:color="auto"/>
        </w:pBdr>
        <w:shd w:val="clear" w:color="auto" w:fill="F2F2F2" w:themeFill="background1" w:themeFillShade="F2"/>
        <w:tabs>
          <w:tab w:val="right" w:pos="10080"/>
        </w:tabs>
        <w:spacing w:before="0"/>
        <w:jc w:val="center"/>
        <w:rPr>
          <w:rFonts w:ascii="Calibri" w:hAnsi="Calibri" w:cs="Calibri"/>
          <w:caps w:val="0"/>
          <w:smallCaps/>
          <w:sz w:val="32"/>
          <w:szCs w:val="32"/>
          <w:lang w:val="en-GB"/>
        </w:rPr>
      </w:pPr>
      <w:r w:rsidRPr="001F0AAC">
        <w:rPr>
          <w:rFonts w:ascii="Calibri" w:hAnsi="Calibri" w:cs="Calibri"/>
          <w:caps w:val="0"/>
          <w:smallCaps/>
          <w:sz w:val="32"/>
          <w:szCs w:val="32"/>
          <w:rtl/>
          <w:lang w:val="en-GB"/>
        </w:rPr>
        <w:t>الشهادات والدورات والعضويات</w:t>
      </w:r>
    </w:p>
    <w:p w14:paraId="2DF2977B" w14:textId="77777777" w:rsidR="009B3C1D" w:rsidRPr="00AB5F3F" w:rsidRDefault="009B3C1D" w:rsidP="009B3C1D">
      <w:pPr>
        <w:spacing w:line="40" w:lineRule="auto"/>
        <w:rPr>
          <w:rFonts w:ascii="Calibri" w:hAnsi="Calibri" w:cs="Calibri"/>
          <w:b/>
          <w:bCs/>
          <w:sz w:val="20"/>
          <w:lang w:val="en-GB"/>
        </w:rPr>
      </w:pPr>
    </w:p>
    <w:p w14:paraId="758EE5FA" w14:textId="77777777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عضوية التقني الهندسي - تكنولوجيا هندسة الشبكات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الهيئة السعودية للمهندسين | 2022</w:t>
      </w:r>
    </w:p>
    <w:p w14:paraId="0619AF85" w14:textId="77777777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برنامج اللغة الإنجليزية المكثف - مستوى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CEFR A2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المؤسسة العامة للتدريب التقني والمهني | 2020</w:t>
      </w:r>
    </w:p>
    <w:p w14:paraId="226F32FF" w14:textId="77777777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اختبار اللغة الإنجليزية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STEP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المركز الوطني للقياس | 2023</w:t>
      </w:r>
    </w:p>
    <w:p w14:paraId="1F042486" w14:textId="77777777" w:rsidR="00AB5F3F" w:rsidRPr="00857E33" w:rsidRDefault="00AB5F3F" w:rsidP="00AB5F3F">
      <w:pPr>
        <w:bidi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شهادة التطوير الاحترافي لأساسيات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Linux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 xml:space="preserve">أساسيات </w:t>
      </w:r>
      <w:r w:rsidRPr="00857E33">
        <w:rPr>
          <w:rFonts w:ascii="Calibri" w:hAnsi="Calibri" w:cs="Calibri"/>
          <w:sz w:val="28"/>
          <w:szCs w:val="28"/>
          <w:lang w:val="en-GB"/>
        </w:rPr>
        <w:t>NDG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 xml:space="preserve"> لينكس | 2019</w:t>
      </w:r>
    </w:p>
    <w:p w14:paraId="7CF9F1E2" w14:textId="77777777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تثبيت وتكوين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Windows Server 2012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مايكروسوفت - تدريب اونلاين | 2018</w:t>
      </w:r>
    </w:p>
    <w:p w14:paraId="1BC156B3" w14:textId="77777777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أساسيات تكنولوجيا المعلومات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أكاديمية سيسكو للشبكات | 2018</w:t>
      </w:r>
    </w:p>
    <w:p w14:paraId="6327E492" w14:textId="77777777" w:rsidR="00AB5F3F" w:rsidRPr="00857E33" w:rsidRDefault="00AB5F3F" w:rsidP="00AB5F3F">
      <w:pPr>
        <w:bidi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أساسيات تكنولوجيا المعلومات: أجهزة وبرامج الكمبيوتر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أكاديمية سيسكو للشبكات | 2018</w:t>
      </w:r>
    </w:p>
    <w:p w14:paraId="0B191C5E" w14:textId="66C3A332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أساسيات برنامج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Microsoft Access 2013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مايكروسوفت - تدريب اونلاين | 2018</w:t>
      </w:r>
    </w:p>
    <w:p w14:paraId="5D61F0E7" w14:textId="2512F229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دورة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Microsoft Office Excel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: خبير 2013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مايكروسوفت - تدريب اونلاين | 2018</w:t>
      </w:r>
    </w:p>
    <w:p w14:paraId="1163B4F3" w14:textId="3EAAEFB6" w:rsidR="00AB5F3F" w:rsidRPr="00857E33" w:rsidRDefault="00AB5F3F" w:rsidP="00AB5F3F">
      <w:pPr>
        <w:bidi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دورة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Microsoft Office Word: Expert 2013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مايكروسوفت - تدريب اونلاين | 2018</w:t>
      </w:r>
    </w:p>
    <w:p w14:paraId="39217863" w14:textId="77777777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تكنولوجيا المعلومات في مكان العمل – دورة شهادة الماجستير في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Microsoft Office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دروب | 2017</w:t>
      </w:r>
    </w:p>
    <w:p w14:paraId="54144AF3" w14:textId="54E40227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محو الأمية الرقمية: أساسيات الكمبيوتر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مايكروسوفت - تدريب اونلاين | 2017</w:t>
      </w:r>
    </w:p>
    <w:p w14:paraId="298C3614" w14:textId="5A4B1290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أساسيات برنامج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Microsoft Excel 2013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مايكروسوفت - تدريب اونلاين | 2017</w:t>
      </w:r>
    </w:p>
    <w:p w14:paraId="03036307" w14:textId="5EB078EE" w:rsidR="00AB5F3F" w:rsidRPr="00857E33" w:rsidRDefault="00AB5F3F" w:rsidP="00AB5F3F">
      <w:pPr>
        <w:bidi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أساسيات برنامج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Microsoft PowerPoint 2013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مايكروسوفت - تدريب اونلاين | 2017</w:t>
      </w:r>
    </w:p>
    <w:p w14:paraId="33FABB24" w14:textId="628C5614" w:rsidR="00AB5F3F" w:rsidRPr="00857E33" w:rsidRDefault="00AB5F3F" w:rsidP="00AB5F3F">
      <w:pPr>
        <w:bidi/>
        <w:jc w:val="both"/>
        <w:rPr>
          <w:rFonts w:ascii="Calibri" w:hAnsi="Calibri" w:cs="Calibri"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دورة أساسيات برنامج </w:t>
      </w:r>
      <w:r w:rsidRPr="00857E33">
        <w:rPr>
          <w:rFonts w:ascii="Calibri" w:hAnsi="Calibri" w:cs="Calibri"/>
          <w:b/>
          <w:bCs/>
          <w:sz w:val="28"/>
          <w:szCs w:val="28"/>
          <w:lang w:val="en-GB"/>
        </w:rPr>
        <w:t>Microsoft Word 2013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مايكروسوفت - تدريب اونلاين | 2017</w:t>
      </w:r>
    </w:p>
    <w:p w14:paraId="34EA2561" w14:textId="77777777" w:rsidR="00AB5F3F" w:rsidRPr="00857E33" w:rsidRDefault="00AB5F3F" w:rsidP="00AB5F3F">
      <w:pPr>
        <w:bidi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قسم الحاسوب تخصص: إدارة أنظمة الشبكات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>كلية الاتصالات والالكترونيات | 2016</w:t>
      </w:r>
    </w:p>
    <w:p w14:paraId="2928AAC2" w14:textId="3CD2156A" w:rsidR="00AB5F3F" w:rsidRPr="00857E33" w:rsidRDefault="00AB5F3F" w:rsidP="00AB5F3F">
      <w:pPr>
        <w:bidi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شهادة مشاركة في مهارة إدارة أنظمة الشبكات | </w:t>
      </w:r>
      <w:r w:rsidRPr="00857E33">
        <w:rPr>
          <w:rFonts w:ascii="Calibri" w:hAnsi="Calibri" w:cs="Calibri"/>
          <w:sz w:val="28"/>
          <w:szCs w:val="28"/>
          <w:rtl/>
          <w:lang w:val="en-GB"/>
        </w:rPr>
        <w:t xml:space="preserve">الإدارة العامة للتدريب التقني والمهني | يناير </w:t>
      </w:r>
      <w:r w:rsidR="00B63DC7" w:rsidRPr="00857E33">
        <w:rPr>
          <w:rFonts w:ascii="Calibri" w:hAnsi="Calibri" w:cs="Calibri" w:hint="cs"/>
          <w:sz w:val="28"/>
          <w:szCs w:val="28"/>
          <w:rtl/>
          <w:lang w:val="en-GB"/>
        </w:rPr>
        <w:t>2016</w:t>
      </w:r>
    </w:p>
    <w:p w14:paraId="005D2DED" w14:textId="666C2A4A" w:rsidR="008D4657" w:rsidRPr="00857E33" w:rsidRDefault="001F0AAC" w:rsidP="001F0AAC">
      <w:pPr>
        <w:bidi/>
        <w:jc w:val="both"/>
        <w:rPr>
          <w:rFonts w:ascii="Calibri" w:hAnsi="Calibri" w:cs="Calibri"/>
          <w:b/>
          <w:bCs/>
          <w:sz w:val="28"/>
          <w:szCs w:val="28"/>
          <w:lang w:val="en-GB"/>
        </w:rPr>
      </w:pP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المشاركة في مسابقة </w:t>
      </w:r>
      <w:r w:rsidRPr="00857E33">
        <w:rPr>
          <w:rFonts w:ascii="Calibri" w:hAnsi="Calibri" w:cs="Calibri" w:hint="cs"/>
          <w:b/>
          <w:bCs/>
          <w:sz w:val="28"/>
          <w:szCs w:val="28"/>
          <w:rtl/>
          <w:lang w:val="en-GB"/>
        </w:rPr>
        <w:t>العامة للقدرات</w:t>
      </w:r>
      <w:r w:rsidRPr="00857E33">
        <w:rPr>
          <w:rFonts w:ascii="Calibri" w:hAnsi="Calibri" w:cs="Calibri"/>
          <w:b/>
          <w:bCs/>
          <w:sz w:val="28"/>
          <w:szCs w:val="28"/>
          <w:rtl/>
          <w:lang w:val="en-GB"/>
        </w:rPr>
        <w:t xml:space="preserve"> </w:t>
      </w:r>
      <w:proofErr w:type="gramStart"/>
      <w:r w:rsidRPr="00857E33">
        <w:rPr>
          <w:rFonts w:ascii="Calibri" w:hAnsi="Calibri" w:cs="Calibri"/>
          <w:sz w:val="28"/>
          <w:szCs w:val="28"/>
          <w:rtl/>
          <w:lang w:val="en-GB"/>
        </w:rPr>
        <w:t>|  المؤسسة</w:t>
      </w:r>
      <w:proofErr w:type="gramEnd"/>
      <w:r w:rsidRPr="00857E33">
        <w:rPr>
          <w:rFonts w:ascii="Calibri" w:hAnsi="Calibri" w:cs="Calibri"/>
          <w:sz w:val="28"/>
          <w:szCs w:val="28"/>
          <w:rtl/>
          <w:lang w:val="en-GB"/>
        </w:rPr>
        <w:t xml:space="preserve"> العامة للتدريب التقني والمهني | 2018</w:t>
      </w:r>
    </w:p>
    <w:sectPr w:rsidR="008D4657" w:rsidRPr="00857E33" w:rsidSect="00274852">
      <w:headerReference w:type="default" r:id="rId8"/>
      <w:footerReference w:type="default" r:id="rId9"/>
      <w:headerReference w:type="first" r:id="rId10"/>
      <w:pgSz w:w="11907" w:h="16839" w:code="9"/>
      <w:pgMar w:top="1418" w:right="720" w:bottom="567" w:left="720" w:header="504" w:footer="1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60DC1" w14:textId="77777777" w:rsidR="00274852" w:rsidRDefault="00274852">
      <w:r>
        <w:separator/>
      </w:r>
    </w:p>
  </w:endnote>
  <w:endnote w:type="continuationSeparator" w:id="0">
    <w:p w14:paraId="7AA7C1B7" w14:textId="77777777" w:rsidR="00274852" w:rsidRDefault="00274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661047251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7AF3711D" w14:textId="77777777" w:rsidR="00E17D76" w:rsidRPr="00153DEB" w:rsidRDefault="00E17D76">
            <w:pPr>
              <w:pStyle w:val="a6"/>
              <w:jc w:val="right"/>
              <w:rPr>
                <w:sz w:val="20"/>
              </w:rPr>
            </w:pPr>
            <w:r w:rsidRPr="00153DEB">
              <w:rPr>
                <w:sz w:val="20"/>
              </w:rPr>
              <w:t xml:space="preserve">Page </w:t>
            </w:r>
            <w:r w:rsidRPr="00153DEB">
              <w:rPr>
                <w:b/>
                <w:bCs/>
                <w:sz w:val="20"/>
              </w:rPr>
              <w:fldChar w:fldCharType="begin"/>
            </w:r>
            <w:r w:rsidRPr="00153DEB">
              <w:rPr>
                <w:b/>
                <w:bCs/>
                <w:sz w:val="20"/>
              </w:rPr>
              <w:instrText xml:space="preserve"> PAGE </w:instrText>
            </w:r>
            <w:r w:rsidRPr="00153DEB">
              <w:rPr>
                <w:b/>
                <w:bCs/>
                <w:sz w:val="20"/>
              </w:rPr>
              <w:fldChar w:fldCharType="separate"/>
            </w:r>
            <w:r w:rsidR="006A3F97">
              <w:rPr>
                <w:b/>
                <w:bCs/>
                <w:noProof/>
                <w:sz w:val="20"/>
              </w:rPr>
              <w:t>1</w:t>
            </w:r>
            <w:r w:rsidRPr="00153DEB">
              <w:rPr>
                <w:b/>
                <w:bCs/>
                <w:sz w:val="20"/>
              </w:rPr>
              <w:fldChar w:fldCharType="end"/>
            </w:r>
            <w:r w:rsidRPr="00153DEB">
              <w:rPr>
                <w:sz w:val="20"/>
              </w:rPr>
              <w:t xml:space="preserve"> of </w:t>
            </w:r>
            <w:r w:rsidRPr="00153DEB">
              <w:rPr>
                <w:b/>
                <w:bCs/>
                <w:sz w:val="20"/>
              </w:rPr>
              <w:fldChar w:fldCharType="begin"/>
            </w:r>
            <w:r w:rsidRPr="00153DEB">
              <w:rPr>
                <w:b/>
                <w:bCs/>
                <w:sz w:val="20"/>
              </w:rPr>
              <w:instrText xml:space="preserve"> NUMPAGES  </w:instrText>
            </w:r>
            <w:r w:rsidRPr="00153DEB">
              <w:rPr>
                <w:b/>
                <w:bCs/>
                <w:sz w:val="20"/>
              </w:rPr>
              <w:fldChar w:fldCharType="separate"/>
            </w:r>
            <w:r w:rsidR="006A3F97">
              <w:rPr>
                <w:b/>
                <w:bCs/>
                <w:noProof/>
                <w:sz w:val="20"/>
              </w:rPr>
              <w:t>2</w:t>
            </w:r>
            <w:r w:rsidRPr="00153DEB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68475613" w14:textId="77777777" w:rsidR="00E17D76" w:rsidRDefault="00E17D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A871B" w14:textId="77777777" w:rsidR="00274852" w:rsidRDefault="00274852">
      <w:r>
        <w:separator/>
      </w:r>
    </w:p>
  </w:footnote>
  <w:footnote w:type="continuationSeparator" w:id="0">
    <w:p w14:paraId="164B2B7E" w14:textId="77777777" w:rsidR="00274852" w:rsidRDefault="00274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6838" w14:textId="77777777" w:rsidR="00C43857" w:rsidRPr="00C43857" w:rsidRDefault="00C43857" w:rsidP="00C43857">
    <w:pPr>
      <w:pStyle w:val="Name"/>
      <w:rPr>
        <w:rFonts w:ascii="Calibri" w:hAnsi="Calibri" w:cs="Calibri"/>
        <w:b w:val="0"/>
        <w:caps w:val="0"/>
        <w:color w:val="000000" w:themeColor="text1"/>
        <w:sz w:val="36"/>
        <w:szCs w:val="32"/>
      </w:rPr>
    </w:pPr>
    <w:r w:rsidRPr="00C43857">
      <w:rPr>
        <w:rFonts w:ascii="Calibri" w:hAnsi="Calibri" w:cs="Calibri"/>
        <w:b w:val="0"/>
        <w:caps w:val="0"/>
        <w:color w:val="000000" w:themeColor="text1"/>
        <w:sz w:val="36"/>
        <w:szCs w:val="32"/>
        <w:rtl/>
      </w:rPr>
      <w:t>احمد الصيعري</w:t>
    </w:r>
  </w:p>
  <w:p w14:paraId="65CBC57A" w14:textId="15591027" w:rsidR="00E17D76" w:rsidRPr="00C43857" w:rsidRDefault="00C43857" w:rsidP="00C43857">
    <w:pPr>
      <w:pStyle w:val="Name"/>
      <w:rPr>
        <w:rFonts w:ascii="Calibri" w:hAnsi="Calibri" w:cs="Calibri"/>
        <w:b w:val="0"/>
        <w:caps w:val="0"/>
        <w:color w:val="000000" w:themeColor="text1"/>
        <w:sz w:val="20"/>
        <w:szCs w:val="18"/>
      </w:rPr>
    </w:pPr>
    <w:r w:rsidRPr="00C43857">
      <w:rPr>
        <w:rFonts w:ascii="Calibri" w:hAnsi="Calibri" w:cs="Calibri"/>
        <w:b w:val="0"/>
        <w:caps w:val="0"/>
        <w:color w:val="000000" w:themeColor="text1"/>
        <w:sz w:val="20"/>
        <w:szCs w:val="18"/>
        <w:rtl/>
      </w:rPr>
      <w:t>المملكة العربية السعودية • 0502784874</w:t>
    </w:r>
    <w:r w:rsidRPr="00C43857">
      <w:rPr>
        <w:rFonts w:ascii="Calibri" w:hAnsi="Calibri" w:cs="Calibri"/>
        <w:b w:val="0"/>
        <w:caps w:val="0"/>
        <w:color w:val="000000" w:themeColor="text1"/>
        <w:sz w:val="20"/>
        <w:szCs w:val="18"/>
      </w:rPr>
      <w:t xml:space="preserve"> • ahmedalsyari@gmail.com • LinkedIn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43DC" w14:textId="77777777" w:rsidR="00E17D76" w:rsidRPr="00856280" w:rsidRDefault="00E17D76" w:rsidP="00F4638E">
    <w:pPr>
      <w:pStyle w:val="Name"/>
      <w:rPr>
        <w:b w:val="0"/>
      </w:rPr>
    </w:pPr>
    <w:r>
      <w:rPr>
        <w:sz w:val="32"/>
        <w:szCs w:val="32"/>
        <w:lang w:val="en-IN"/>
      </w:rPr>
      <w:t>FirstNAME LASTNAME</w:t>
    </w:r>
    <w:r w:rsidRPr="007B722C">
      <w:rPr>
        <w:sz w:val="32"/>
        <w:szCs w:val="32"/>
      </w:rPr>
      <w:br/>
    </w:r>
    <w:r>
      <w:rPr>
        <w:sz w:val="20"/>
        <w:szCs w:val="18"/>
      </w:rPr>
      <w:t xml:space="preserve">city, country </w:t>
    </w:r>
    <w:r w:rsidRPr="00304D28">
      <w:rPr>
        <w:sz w:val="20"/>
        <w:szCs w:val="18"/>
      </w:rPr>
      <w:sym w:font="Symbol" w:char="F0B7"/>
    </w:r>
    <w:r>
      <w:rPr>
        <w:sz w:val="20"/>
        <w:szCs w:val="18"/>
      </w:rPr>
      <w:t xml:space="preserve"> </w:t>
    </w:r>
    <w:r w:rsidRPr="007B722C">
      <w:rPr>
        <w:sz w:val="20"/>
        <w:szCs w:val="18"/>
      </w:rPr>
      <w:t>+</w:t>
    </w:r>
    <w:r>
      <w:rPr>
        <w:sz w:val="20"/>
        <w:szCs w:val="18"/>
      </w:rPr>
      <w:t>000</w:t>
    </w:r>
    <w:r w:rsidRPr="007B722C">
      <w:rPr>
        <w:sz w:val="20"/>
        <w:szCs w:val="18"/>
      </w:rPr>
      <w:t>.</w:t>
    </w:r>
    <w:r>
      <w:rPr>
        <w:sz w:val="20"/>
        <w:szCs w:val="18"/>
      </w:rPr>
      <w:t xml:space="preserve">000000000 </w:t>
    </w:r>
    <w:r w:rsidRPr="00304D28">
      <w:rPr>
        <w:sz w:val="20"/>
        <w:szCs w:val="18"/>
      </w:rPr>
      <w:sym w:font="Symbol" w:char="F0B7"/>
    </w:r>
    <w:r>
      <w:rPr>
        <w:sz w:val="20"/>
        <w:szCs w:val="18"/>
      </w:rPr>
      <w:t xml:space="preserve"> </w:t>
    </w:r>
    <w:r w:rsidRPr="00856280">
      <w:rPr>
        <w:rFonts w:ascii="Arial" w:hAnsi="Arial" w:cs="Arial"/>
        <w:caps w:val="0"/>
        <w:sz w:val="20"/>
        <w:lang w:val="en-IN"/>
      </w:rPr>
      <w:t>name@email.com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5345A70"/>
    <w:lvl w:ilvl="0">
      <w:numFmt w:val="bullet"/>
      <w:lvlText w:val="*"/>
      <w:lvlJc w:val="left"/>
    </w:lvl>
  </w:abstractNum>
  <w:abstractNum w:abstractNumId="1" w15:restartNumberingAfterBreak="0">
    <w:nsid w:val="048750C2"/>
    <w:multiLevelType w:val="multilevel"/>
    <w:tmpl w:val="B6B4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8721D"/>
    <w:multiLevelType w:val="hybridMultilevel"/>
    <w:tmpl w:val="327E57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E95203"/>
    <w:multiLevelType w:val="hybridMultilevel"/>
    <w:tmpl w:val="F4866BAC"/>
    <w:lvl w:ilvl="0" w:tplc="1CECF1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8AF8E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Helvetica" w:hint="default"/>
      </w:rPr>
    </w:lvl>
    <w:lvl w:ilvl="2" w:tplc="248EB2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C485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C855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Helvetica" w:hint="default"/>
      </w:rPr>
    </w:lvl>
    <w:lvl w:ilvl="5" w:tplc="C054C6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9E00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948C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Helvetica" w:hint="default"/>
      </w:rPr>
    </w:lvl>
    <w:lvl w:ilvl="8" w:tplc="BD54DE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12CC4"/>
    <w:multiLevelType w:val="hybridMultilevel"/>
    <w:tmpl w:val="33665E6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A3306D"/>
    <w:multiLevelType w:val="hybridMultilevel"/>
    <w:tmpl w:val="2214B7D2"/>
    <w:lvl w:ilvl="0" w:tplc="635E98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6103C2"/>
    <w:multiLevelType w:val="multilevel"/>
    <w:tmpl w:val="AF305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AE7EAE"/>
    <w:multiLevelType w:val="hybridMultilevel"/>
    <w:tmpl w:val="3ADA2F9E"/>
    <w:lvl w:ilvl="0" w:tplc="4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425995"/>
    <w:multiLevelType w:val="hybridMultilevel"/>
    <w:tmpl w:val="443C1666"/>
    <w:lvl w:ilvl="0" w:tplc="B15821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7E6BAC"/>
    <w:multiLevelType w:val="hybridMultilevel"/>
    <w:tmpl w:val="EB442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FF5210"/>
    <w:multiLevelType w:val="multilevel"/>
    <w:tmpl w:val="CC92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59458B"/>
    <w:multiLevelType w:val="hybridMultilevel"/>
    <w:tmpl w:val="3306E32E"/>
    <w:lvl w:ilvl="0" w:tplc="E9A4D5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AF6AE7"/>
    <w:multiLevelType w:val="hybridMultilevel"/>
    <w:tmpl w:val="D1E4D250"/>
    <w:lvl w:ilvl="0" w:tplc="B0CE601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1B7807C2"/>
    <w:multiLevelType w:val="multilevel"/>
    <w:tmpl w:val="7AC43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A6662B"/>
    <w:multiLevelType w:val="hybridMultilevel"/>
    <w:tmpl w:val="A1F02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5F11B3"/>
    <w:multiLevelType w:val="multilevel"/>
    <w:tmpl w:val="549086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Helvetica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Helvetica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Helvetica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205F21E1"/>
    <w:multiLevelType w:val="hybridMultilevel"/>
    <w:tmpl w:val="8DAEF2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B3C5AEF"/>
    <w:multiLevelType w:val="hybridMultilevel"/>
    <w:tmpl w:val="BA18A462"/>
    <w:lvl w:ilvl="0" w:tplc="2E40C3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CCF8D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67258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7E04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1C6E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B322A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9ABD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669F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C649C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0525D"/>
    <w:multiLevelType w:val="hybridMultilevel"/>
    <w:tmpl w:val="DD56D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B6AE6"/>
    <w:multiLevelType w:val="hybridMultilevel"/>
    <w:tmpl w:val="0330C8D6"/>
    <w:lvl w:ilvl="0" w:tplc="393C2B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D011681"/>
    <w:multiLevelType w:val="hybridMultilevel"/>
    <w:tmpl w:val="29724CC6"/>
    <w:lvl w:ilvl="0" w:tplc="DD8A99DC">
      <w:numFmt w:val="bullet"/>
      <w:lvlText w:val=""/>
      <w:lvlJc w:val="left"/>
      <w:pPr>
        <w:ind w:left="868" w:hanging="360"/>
      </w:pPr>
      <w:rPr>
        <w:rFonts w:ascii="Symbol" w:eastAsia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21" w15:restartNumberingAfterBreak="0">
    <w:nsid w:val="40373CE2"/>
    <w:multiLevelType w:val="hybridMultilevel"/>
    <w:tmpl w:val="D25A61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D03A6B"/>
    <w:multiLevelType w:val="hybridMultilevel"/>
    <w:tmpl w:val="EA14AF90"/>
    <w:lvl w:ilvl="0" w:tplc="CEB0AF5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76B19BB"/>
    <w:multiLevelType w:val="hybridMultilevel"/>
    <w:tmpl w:val="DFE4ED20"/>
    <w:lvl w:ilvl="0" w:tplc="A7F87C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6F4392"/>
    <w:multiLevelType w:val="hybridMultilevel"/>
    <w:tmpl w:val="D0340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364EE6"/>
    <w:multiLevelType w:val="hybridMultilevel"/>
    <w:tmpl w:val="318A0C42"/>
    <w:lvl w:ilvl="0" w:tplc="1C506D4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734810E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25D2312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1428840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AB3EFEE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1542DF0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C8EEFA5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86BC5914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DB6A35EE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2F25F7E"/>
    <w:multiLevelType w:val="hybridMultilevel"/>
    <w:tmpl w:val="583ECB2E"/>
    <w:lvl w:ilvl="0" w:tplc="1C60F8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B88D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Helvetica" w:hint="default"/>
      </w:rPr>
    </w:lvl>
    <w:lvl w:ilvl="2" w:tplc="046C11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0D8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BE14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Helvetica" w:hint="default"/>
      </w:rPr>
    </w:lvl>
    <w:lvl w:ilvl="5" w:tplc="4210B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8207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2071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Helvetica" w:hint="default"/>
      </w:rPr>
    </w:lvl>
    <w:lvl w:ilvl="8" w:tplc="CBFE6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5766B1"/>
    <w:multiLevelType w:val="hybridMultilevel"/>
    <w:tmpl w:val="00726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9353EF"/>
    <w:multiLevelType w:val="hybridMultilevel"/>
    <w:tmpl w:val="CA244126"/>
    <w:lvl w:ilvl="0" w:tplc="9EEC4184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  <w:sz w:val="20"/>
        <w:szCs w:val="20"/>
      </w:rPr>
    </w:lvl>
    <w:lvl w:ilvl="1" w:tplc="D8527722">
      <w:numFmt w:val="bullet"/>
      <w:lvlText w:val="-"/>
      <w:lvlJc w:val="left"/>
      <w:pPr>
        <w:ind w:left="1170" w:hanging="360"/>
      </w:pPr>
      <w:rPr>
        <w:rFonts w:ascii="Calibri" w:eastAsia="Times New Roman" w:hAnsi="Calibri" w:cs="Arial" w:hint="default"/>
      </w:rPr>
    </w:lvl>
    <w:lvl w:ilvl="2" w:tplc="D77670DA">
      <w:numFmt w:val="bullet"/>
      <w:lvlText w:val="•"/>
      <w:lvlJc w:val="left"/>
      <w:pPr>
        <w:ind w:left="1890" w:hanging="360"/>
      </w:pPr>
      <w:rPr>
        <w:rFonts w:ascii="Calibri" w:eastAsia="Times New Roman" w:hAnsi="Calibri" w:cs="Arial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9" w15:restartNumberingAfterBreak="0">
    <w:nsid w:val="5E792087"/>
    <w:multiLevelType w:val="hybridMultilevel"/>
    <w:tmpl w:val="60A862A6"/>
    <w:lvl w:ilvl="0" w:tplc="D7C2DB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347A4A"/>
    <w:multiLevelType w:val="hybridMultilevel"/>
    <w:tmpl w:val="715AF3B4"/>
    <w:lvl w:ilvl="0" w:tplc="BAAE5EA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E2A57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704CA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FCB7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849F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7A06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78B0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D40F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50E12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F96126"/>
    <w:multiLevelType w:val="hybridMultilevel"/>
    <w:tmpl w:val="F20C765A"/>
    <w:lvl w:ilvl="0" w:tplc="BB10F2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0500A2"/>
    <w:multiLevelType w:val="hybridMultilevel"/>
    <w:tmpl w:val="ECE6C584"/>
    <w:lvl w:ilvl="0" w:tplc="BB8C6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160D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22B9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18B7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D4CC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1F0FC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0895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32E8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B6EC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5278B3"/>
    <w:multiLevelType w:val="hybridMultilevel"/>
    <w:tmpl w:val="5BC2B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955FD8"/>
    <w:multiLevelType w:val="hybridMultilevel"/>
    <w:tmpl w:val="6CAA30F2"/>
    <w:lvl w:ilvl="0" w:tplc="2C1442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BCB2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2E5B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E6AF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349D0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AD4E0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BCDC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42AA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5CC4F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38582A"/>
    <w:multiLevelType w:val="hybridMultilevel"/>
    <w:tmpl w:val="2E549EB6"/>
    <w:lvl w:ilvl="0" w:tplc="30CE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E1710"/>
    <w:multiLevelType w:val="hybridMultilevel"/>
    <w:tmpl w:val="EB3889F8"/>
    <w:lvl w:ilvl="0" w:tplc="5C2428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94A5566"/>
    <w:multiLevelType w:val="multilevel"/>
    <w:tmpl w:val="E0467EE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Helvetica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Helvetica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Helvetica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8" w15:restartNumberingAfterBreak="0">
    <w:nsid w:val="7A65505F"/>
    <w:multiLevelType w:val="multilevel"/>
    <w:tmpl w:val="327E65A4"/>
    <w:lvl w:ilvl="0">
      <w:start w:val="1"/>
      <w:numFmt w:val="none"/>
      <w:lvlText w:val=""/>
      <w:legacy w:legacy="1" w:legacySpace="120" w:legacyIndent="360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Helvetica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Helvetica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Helvetica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9" w15:restartNumberingAfterBreak="0">
    <w:nsid w:val="7B326FB0"/>
    <w:multiLevelType w:val="hybridMultilevel"/>
    <w:tmpl w:val="A126C972"/>
    <w:lvl w:ilvl="0" w:tplc="8F02B4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DDD9C3" w:themeColor="background2" w:themeShade="E6"/>
      </w:rPr>
    </w:lvl>
    <w:lvl w:ilvl="1" w:tplc="B788915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0C6FCF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3CAA7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244A83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F2E3B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A670F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86111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E5FC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C2F7BCA"/>
    <w:multiLevelType w:val="hybridMultilevel"/>
    <w:tmpl w:val="B9D248FA"/>
    <w:lvl w:ilvl="0" w:tplc="16AE6E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894DC8"/>
    <w:multiLevelType w:val="hybridMultilevel"/>
    <w:tmpl w:val="960E4264"/>
    <w:lvl w:ilvl="0" w:tplc="89669B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301450">
    <w:abstractNumId w:val="37"/>
  </w:num>
  <w:num w:numId="2" w16cid:durableId="1267343578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2520" w:hanging="360"/>
        </w:pPr>
        <w:rPr>
          <w:rFonts w:ascii="Symbol" w:hAnsi="Symbol" w:hint="default"/>
          <w:sz w:val="20"/>
        </w:rPr>
      </w:lvl>
    </w:lvlOverride>
  </w:num>
  <w:num w:numId="3" w16cid:durableId="777408844">
    <w:abstractNumId w:val="15"/>
  </w:num>
  <w:num w:numId="4" w16cid:durableId="1209338839">
    <w:abstractNumId w:val="26"/>
  </w:num>
  <w:num w:numId="5" w16cid:durableId="463041544">
    <w:abstractNumId w:val="38"/>
  </w:num>
  <w:num w:numId="6" w16cid:durableId="1186289547">
    <w:abstractNumId w:val="25"/>
  </w:num>
  <w:num w:numId="7" w16cid:durableId="448666725">
    <w:abstractNumId w:val="3"/>
  </w:num>
  <w:num w:numId="8" w16cid:durableId="1698895192">
    <w:abstractNumId w:val="17"/>
  </w:num>
  <w:num w:numId="9" w16cid:durableId="349453089">
    <w:abstractNumId w:val="30"/>
  </w:num>
  <w:num w:numId="10" w16cid:durableId="1581984100">
    <w:abstractNumId w:val="34"/>
  </w:num>
  <w:num w:numId="11" w16cid:durableId="150293395">
    <w:abstractNumId w:val="32"/>
  </w:num>
  <w:num w:numId="12" w16cid:durableId="995842822">
    <w:abstractNumId w:val="27"/>
  </w:num>
  <w:num w:numId="13" w16cid:durableId="252516968">
    <w:abstractNumId w:val="9"/>
  </w:num>
  <w:num w:numId="14" w16cid:durableId="1477837517">
    <w:abstractNumId w:val="24"/>
  </w:num>
  <w:num w:numId="15" w16cid:durableId="1974557760">
    <w:abstractNumId w:val="21"/>
  </w:num>
  <w:num w:numId="16" w16cid:durableId="463885695">
    <w:abstractNumId w:val="16"/>
  </w:num>
  <w:num w:numId="17" w16cid:durableId="42758644">
    <w:abstractNumId w:val="10"/>
  </w:num>
  <w:num w:numId="18" w16cid:durableId="1683507829">
    <w:abstractNumId w:val="20"/>
  </w:num>
  <w:num w:numId="19" w16cid:durableId="995302179">
    <w:abstractNumId w:val="0"/>
    <w:lvlOverride w:ilvl="0">
      <w:lvl w:ilvl="0">
        <w:start w:val="1"/>
        <w:numFmt w:val="bullet"/>
        <w:lvlText w:val="?"/>
        <w:legacy w:legacy="1" w:legacySpace="0" w:legacyIndent="360"/>
        <w:lvlJc w:val="left"/>
        <w:pPr>
          <w:ind w:left="2520" w:hanging="360"/>
        </w:pPr>
        <w:rPr>
          <w:rFonts w:ascii="Helvetica" w:hAnsi="Helvetica" w:cs="Helvetica" w:hint="default"/>
        </w:rPr>
      </w:lvl>
    </w:lvlOverride>
  </w:num>
  <w:num w:numId="20" w16cid:durableId="1240364996">
    <w:abstractNumId w:val="28"/>
  </w:num>
  <w:num w:numId="21" w16cid:durableId="746195030">
    <w:abstractNumId w:val="33"/>
  </w:num>
  <w:num w:numId="22" w16cid:durableId="924143289">
    <w:abstractNumId w:val="18"/>
  </w:num>
  <w:num w:numId="23" w16cid:durableId="197396935">
    <w:abstractNumId w:val="14"/>
  </w:num>
  <w:num w:numId="24" w16cid:durableId="2090761079">
    <w:abstractNumId w:val="2"/>
  </w:num>
  <w:num w:numId="25" w16cid:durableId="387149022">
    <w:abstractNumId w:val="12"/>
  </w:num>
  <w:num w:numId="26" w16cid:durableId="867763391">
    <w:abstractNumId w:val="4"/>
  </w:num>
  <w:num w:numId="27" w16cid:durableId="1897425646">
    <w:abstractNumId w:val="33"/>
  </w:num>
  <w:num w:numId="28" w16cid:durableId="2112704050">
    <w:abstractNumId w:val="18"/>
  </w:num>
  <w:num w:numId="29" w16cid:durableId="1856142156">
    <w:abstractNumId w:val="7"/>
  </w:num>
  <w:num w:numId="30" w16cid:durableId="1785464503">
    <w:abstractNumId w:val="5"/>
  </w:num>
  <w:num w:numId="31" w16cid:durableId="210962568">
    <w:abstractNumId w:val="31"/>
  </w:num>
  <w:num w:numId="32" w16cid:durableId="1086390491">
    <w:abstractNumId w:val="36"/>
  </w:num>
  <w:num w:numId="33" w16cid:durableId="1085767181">
    <w:abstractNumId w:val="19"/>
  </w:num>
  <w:num w:numId="34" w16cid:durableId="618218303">
    <w:abstractNumId w:val="40"/>
  </w:num>
  <w:num w:numId="35" w16cid:durableId="1132944430">
    <w:abstractNumId w:val="35"/>
  </w:num>
  <w:num w:numId="36" w16cid:durableId="2005278895">
    <w:abstractNumId w:val="29"/>
  </w:num>
  <w:num w:numId="37" w16cid:durableId="300815849">
    <w:abstractNumId w:val="22"/>
  </w:num>
  <w:num w:numId="38" w16cid:durableId="1753427163">
    <w:abstractNumId w:val="8"/>
  </w:num>
  <w:num w:numId="39" w16cid:durableId="50227151">
    <w:abstractNumId w:val="11"/>
  </w:num>
  <w:num w:numId="40" w16cid:durableId="846214720">
    <w:abstractNumId w:val="23"/>
  </w:num>
  <w:num w:numId="41" w16cid:durableId="194081754">
    <w:abstractNumId w:val="41"/>
  </w:num>
  <w:num w:numId="42" w16cid:durableId="259262547">
    <w:abstractNumId w:val="39"/>
  </w:num>
  <w:num w:numId="43" w16cid:durableId="683020793">
    <w:abstractNumId w:val="1"/>
  </w:num>
  <w:num w:numId="44" w16cid:durableId="1944681358">
    <w:abstractNumId w:val="13"/>
  </w:num>
  <w:num w:numId="45" w16cid:durableId="17081397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proofState w:spelling="clean" w:grammar="clean"/>
  <w:defaultTabStop w:val="720"/>
  <w:hyphenationZone w:val="425"/>
  <w:doNotHyphenateCaps/>
  <w:evenAndOddHeader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20"/>
    <w:rsid w:val="00000E2C"/>
    <w:rsid w:val="000028C4"/>
    <w:rsid w:val="000039B2"/>
    <w:rsid w:val="00007638"/>
    <w:rsid w:val="00012EE8"/>
    <w:rsid w:val="0001493C"/>
    <w:rsid w:val="000149A7"/>
    <w:rsid w:val="00017011"/>
    <w:rsid w:val="0001783B"/>
    <w:rsid w:val="00024122"/>
    <w:rsid w:val="00024346"/>
    <w:rsid w:val="000254D5"/>
    <w:rsid w:val="0003348A"/>
    <w:rsid w:val="00033821"/>
    <w:rsid w:val="000368F5"/>
    <w:rsid w:val="00037267"/>
    <w:rsid w:val="000400A0"/>
    <w:rsid w:val="00043B23"/>
    <w:rsid w:val="00043E1A"/>
    <w:rsid w:val="0004623E"/>
    <w:rsid w:val="00047868"/>
    <w:rsid w:val="00050103"/>
    <w:rsid w:val="00052E5C"/>
    <w:rsid w:val="00053A49"/>
    <w:rsid w:val="00054310"/>
    <w:rsid w:val="00054813"/>
    <w:rsid w:val="000556CE"/>
    <w:rsid w:val="00055DCB"/>
    <w:rsid w:val="0006085E"/>
    <w:rsid w:val="00062A37"/>
    <w:rsid w:val="0006318D"/>
    <w:rsid w:val="00064B3A"/>
    <w:rsid w:val="0007156D"/>
    <w:rsid w:val="00072F89"/>
    <w:rsid w:val="0007314E"/>
    <w:rsid w:val="00074A1A"/>
    <w:rsid w:val="00075A27"/>
    <w:rsid w:val="0007785B"/>
    <w:rsid w:val="000806C6"/>
    <w:rsid w:val="00081B2E"/>
    <w:rsid w:val="000823B2"/>
    <w:rsid w:val="00084515"/>
    <w:rsid w:val="00084F14"/>
    <w:rsid w:val="0008588D"/>
    <w:rsid w:val="000921ED"/>
    <w:rsid w:val="00093324"/>
    <w:rsid w:val="00097963"/>
    <w:rsid w:val="000A0909"/>
    <w:rsid w:val="000A321A"/>
    <w:rsid w:val="000B1275"/>
    <w:rsid w:val="000B34E8"/>
    <w:rsid w:val="000B6179"/>
    <w:rsid w:val="000B61B9"/>
    <w:rsid w:val="000C1ABC"/>
    <w:rsid w:val="000C4AF8"/>
    <w:rsid w:val="000C50DD"/>
    <w:rsid w:val="000D650B"/>
    <w:rsid w:val="000E009D"/>
    <w:rsid w:val="000E41E8"/>
    <w:rsid w:val="000E6C18"/>
    <w:rsid w:val="000F036B"/>
    <w:rsid w:val="000F1A73"/>
    <w:rsid w:val="000F4338"/>
    <w:rsid w:val="000F66E8"/>
    <w:rsid w:val="00100425"/>
    <w:rsid w:val="00104421"/>
    <w:rsid w:val="0010520D"/>
    <w:rsid w:val="001063E4"/>
    <w:rsid w:val="00106BC1"/>
    <w:rsid w:val="00115E05"/>
    <w:rsid w:val="0011728C"/>
    <w:rsid w:val="001203DD"/>
    <w:rsid w:val="00127BF5"/>
    <w:rsid w:val="001366ED"/>
    <w:rsid w:val="00140D88"/>
    <w:rsid w:val="00141618"/>
    <w:rsid w:val="0014245E"/>
    <w:rsid w:val="00146E4B"/>
    <w:rsid w:val="0014730C"/>
    <w:rsid w:val="00153DEB"/>
    <w:rsid w:val="00154552"/>
    <w:rsid w:val="00154994"/>
    <w:rsid w:val="00154FBA"/>
    <w:rsid w:val="0015579D"/>
    <w:rsid w:val="00157F91"/>
    <w:rsid w:val="0016119A"/>
    <w:rsid w:val="00166849"/>
    <w:rsid w:val="00170ACD"/>
    <w:rsid w:val="0017324D"/>
    <w:rsid w:val="0017610C"/>
    <w:rsid w:val="00176841"/>
    <w:rsid w:val="00176E14"/>
    <w:rsid w:val="001833D6"/>
    <w:rsid w:val="00184B3B"/>
    <w:rsid w:val="00186027"/>
    <w:rsid w:val="00194ADF"/>
    <w:rsid w:val="00194B6B"/>
    <w:rsid w:val="0019640C"/>
    <w:rsid w:val="001A1D8F"/>
    <w:rsid w:val="001A448B"/>
    <w:rsid w:val="001A4F91"/>
    <w:rsid w:val="001A528C"/>
    <w:rsid w:val="001B62A3"/>
    <w:rsid w:val="001C2072"/>
    <w:rsid w:val="001C64EF"/>
    <w:rsid w:val="001C793F"/>
    <w:rsid w:val="001D1FC5"/>
    <w:rsid w:val="001D3DC7"/>
    <w:rsid w:val="001D444F"/>
    <w:rsid w:val="001D78E6"/>
    <w:rsid w:val="001E1CE3"/>
    <w:rsid w:val="001E36FF"/>
    <w:rsid w:val="001E398A"/>
    <w:rsid w:val="001E3D28"/>
    <w:rsid w:val="001E7CC9"/>
    <w:rsid w:val="001F0AAC"/>
    <w:rsid w:val="001F6F24"/>
    <w:rsid w:val="001F7F4E"/>
    <w:rsid w:val="00201549"/>
    <w:rsid w:val="002015EF"/>
    <w:rsid w:val="00202892"/>
    <w:rsid w:val="00206950"/>
    <w:rsid w:val="00206EF9"/>
    <w:rsid w:val="002107E3"/>
    <w:rsid w:val="00211ACA"/>
    <w:rsid w:val="00213335"/>
    <w:rsid w:val="00215A79"/>
    <w:rsid w:val="002167F4"/>
    <w:rsid w:val="002179D0"/>
    <w:rsid w:val="00221B1E"/>
    <w:rsid w:val="00226D8F"/>
    <w:rsid w:val="00227C6C"/>
    <w:rsid w:val="00227F25"/>
    <w:rsid w:val="00227F32"/>
    <w:rsid w:val="00230F96"/>
    <w:rsid w:val="0023396B"/>
    <w:rsid w:val="0024025C"/>
    <w:rsid w:val="00240378"/>
    <w:rsid w:val="00240F75"/>
    <w:rsid w:val="002437E0"/>
    <w:rsid w:val="002439A7"/>
    <w:rsid w:val="00245BB9"/>
    <w:rsid w:val="00246009"/>
    <w:rsid w:val="00250A17"/>
    <w:rsid w:val="00251E59"/>
    <w:rsid w:val="0025589F"/>
    <w:rsid w:val="002574A1"/>
    <w:rsid w:val="002601FD"/>
    <w:rsid w:val="002621E3"/>
    <w:rsid w:val="00263964"/>
    <w:rsid w:val="002660D7"/>
    <w:rsid w:val="0027098D"/>
    <w:rsid w:val="0027425A"/>
    <w:rsid w:val="00274852"/>
    <w:rsid w:val="002777F4"/>
    <w:rsid w:val="00280474"/>
    <w:rsid w:val="00280C95"/>
    <w:rsid w:val="00281279"/>
    <w:rsid w:val="00282284"/>
    <w:rsid w:val="002824BB"/>
    <w:rsid w:val="00282833"/>
    <w:rsid w:val="00283614"/>
    <w:rsid w:val="002855FF"/>
    <w:rsid w:val="00285D11"/>
    <w:rsid w:val="002863CB"/>
    <w:rsid w:val="00287556"/>
    <w:rsid w:val="00290D94"/>
    <w:rsid w:val="0029686E"/>
    <w:rsid w:val="002B06BD"/>
    <w:rsid w:val="002B1120"/>
    <w:rsid w:val="002B1A81"/>
    <w:rsid w:val="002B1CDE"/>
    <w:rsid w:val="002B4A11"/>
    <w:rsid w:val="002C0943"/>
    <w:rsid w:val="002C2E29"/>
    <w:rsid w:val="002C39B1"/>
    <w:rsid w:val="002C44F7"/>
    <w:rsid w:val="002C4FCF"/>
    <w:rsid w:val="002D0ADD"/>
    <w:rsid w:val="002D1E76"/>
    <w:rsid w:val="002D36C3"/>
    <w:rsid w:val="002D5820"/>
    <w:rsid w:val="002E0A38"/>
    <w:rsid w:val="002E5FE7"/>
    <w:rsid w:val="002E75E8"/>
    <w:rsid w:val="002F02FB"/>
    <w:rsid w:val="002F3B26"/>
    <w:rsid w:val="002F7EA1"/>
    <w:rsid w:val="00304ABE"/>
    <w:rsid w:val="00304D28"/>
    <w:rsid w:val="00310525"/>
    <w:rsid w:val="003120E2"/>
    <w:rsid w:val="00313974"/>
    <w:rsid w:val="00314B01"/>
    <w:rsid w:val="003204C2"/>
    <w:rsid w:val="003275DB"/>
    <w:rsid w:val="0032790A"/>
    <w:rsid w:val="00331C9C"/>
    <w:rsid w:val="00332921"/>
    <w:rsid w:val="003330B2"/>
    <w:rsid w:val="0034001A"/>
    <w:rsid w:val="00341797"/>
    <w:rsid w:val="00345BCF"/>
    <w:rsid w:val="00346302"/>
    <w:rsid w:val="00346A35"/>
    <w:rsid w:val="00346E78"/>
    <w:rsid w:val="00350E47"/>
    <w:rsid w:val="00353502"/>
    <w:rsid w:val="003618F8"/>
    <w:rsid w:val="00361CFB"/>
    <w:rsid w:val="00363CBC"/>
    <w:rsid w:val="00363FC2"/>
    <w:rsid w:val="00364108"/>
    <w:rsid w:val="00364E5E"/>
    <w:rsid w:val="00377920"/>
    <w:rsid w:val="00383ED3"/>
    <w:rsid w:val="003871B1"/>
    <w:rsid w:val="00391A10"/>
    <w:rsid w:val="00395B4A"/>
    <w:rsid w:val="003A11FA"/>
    <w:rsid w:val="003A42AA"/>
    <w:rsid w:val="003A43E0"/>
    <w:rsid w:val="003A5059"/>
    <w:rsid w:val="003B3DE4"/>
    <w:rsid w:val="003B4A94"/>
    <w:rsid w:val="003B4BB2"/>
    <w:rsid w:val="003B6F42"/>
    <w:rsid w:val="003C2593"/>
    <w:rsid w:val="003C6812"/>
    <w:rsid w:val="003C7535"/>
    <w:rsid w:val="003D1CE5"/>
    <w:rsid w:val="003D6B9B"/>
    <w:rsid w:val="003E5BAA"/>
    <w:rsid w:val="003F4A2F"/>
    <w:rsid w:val="003F7859"/>
    <w:rsid w:val="004167A5"/>
    <w:rsid w:val="00416C3D"/>
    <w:rsid w:val="004221FB"/>
    <w:rsid w:val="004241E9"/>
    <w:rsid w:val="00424E97"/>
    <w:rsid w:val="004269FE"/>
    <w:rsid w:val="00427559"/>
    <w:rsid w:val="00430D61"/>
    <w:rsid w:val="00431792"/>
    <w:rsid w:val="00433AC6"/>
    <w:rsid w:val="0043632B"/>
    <w:rsid w:val="00437E81"/>
    <w:rsid w:val="00440161"/>
    <w:rsid w:val="00441A70"/>
    <w:rsid w:val="004453FA"/>
    <w:rsid w:val="00452628"/>
    <w:rsid w:val="004537A8"/>
    <w:rsid w:val="00453DC2"/>
    <w:rsid w:val="004617A3"/>
    <w:rsid w:val="00462DC7"/>
    <w:rsid w:val="0046529C"/>
    <w:rsid w:val="00466690"/>
    <w:rsid w:val="004764A7"/>
    <w:rsid w:val="004800F7"/>
    <w:rsid w:val="004869A4"/>
    <w:rsid w:val="004903B4"/>
    <w:rsid w:val="00490E28"/>
    <w:rsid w:val="00492D35"/>
    <w:rsid w:val="004A12BB"/>
    <w:rsid w:val="004A3FB0"/>
    <w:rsid w:val="004A5FF3"/>
    <w:rsid w:val="004A697E"/>
    <w:rsid w:val="004A70D6"/>
    <w:rsid w:val="004B111C"/>
    <w:rsid w:val="004B66D2"/>
    <w:rsid w:val="004B7A81"/>
    <w:rsid w:val="004C5779"/>
    <w:rsid w:val="004D040B"/>
    <w:rsid w:val="004D76A8"/>
    <w:rsid w:val="004E2C3E"/>
    <w:rsid w:val="004E4219"/>
    <w:rsid w:val="004F2309"/>
    <w:rsid w:val="004F3A5F"/>
    <w:rsid w:val="005008E4"/>
    <w:rsid w:val="0050090E"/>
    <w:rsid w:val="005063F1"/>
    <w:rsid w:val="00506CD6"/>
    <w:rsid w:val="005119BB"/>
    <w:rsid w:val="00511FBD"/>
    <w:rsid w:val="00512944"/>
    <w:rsid w:val="00512FE3"/>
    <w:rsid w:val="005153EC"/>
    <w:rsid w:val="00516E55"/>
    <w:rsid w:val="00517788"/>
    <w:rsid w:val="00521C17"/>
    <w:rsid w:val="00524120"/>
    <w:rsid w:val="00524718"/>
    <w:rsid w:val="00526729"/>
    <w:rsid w:val="00526D3B"/>
    <w:rsid w:val="00530B82"/>
    <w:rsid w:val="00531529"/>
    <w:rsid w:val="005315D0"/>
    <w:rsid w:val="00534160"/>
    <w:rsid w:val="00536A9A"/>
    <w:rsid w:val="00536AC4"/>
    <w:rsid w:val="005414A5"/>
    <w:rsid w:val="0054712F"/>
    <w:rsid w:val="0055226A"/>
    <w:rsid w:val="00555F2C"/>
    <w:rsid w:val="005573A4"/>
    <w:rsid w:val="005606BF"/>
    <w:rsid w:val="00561918"/>
    <w:rsid w:val="0056655F"/>
    <w:rsid w:val="005731A9"/>
    <w:rsid w:val="0057695B"/>
    <w:rsid w:val="00576BB5"/>
    <w:rsid w:val="005775CA"/>
    <w:rsid w:val="0058013E"/>
    <w:rsid w:val="00580F52"/>
    <w:rsid w:val="0058152D"/>
    <w:rsid w:val="00581758"/>
    <w:rsid w:val="00582E21"/>
    <w:rsid w:val="00583A63"/>
    <w:rsid w:val="00583C30"/>
    <w:rsid w:val="00594911"/>
    <w:rsid w:val="00596C3F"/>
    <w:rsid w:val="005A0372"/>
    <w:rsid w:val="005A6C49"/>
    <w:rsid w:val="005B528F"/>
    <w:rsid w:val="005C11D1"/>
    <w:rsid w:val="005C2614"/>
    <w:rsid w:val="005C32E8"/>
    <w:rsid w:val="005D4C55"/>
    <w:rsid w:val="005E6FF9"/>
    <w:rsid w:val="005E7686"/>
    <w:rsid w:val="005F3488"/>
    <w:rsid w:val="005F4D2E"/>
    <w:rsid w:val="005F6DE0"/>
    <w:rsid w:val="006130DE"/>
    <w:rsid w:val="0061322B"/>
    <w:rsid w:val="0061508D"/>
    <w:rsid w:val="00621E80"/>
    <w:rsid w:val="00624F09"/>
    <w:rsid w:val="00630C68"/>
    <w:rsid w:val="006332A6"/>
    <w:rsid w:val="00640A82"/>
    <w:rsid w:val="00643637"/>
    <w:rsid w:val="006440DD"/>
    <w:rsid w:val="00657D10"/>
    <w:rsid w:val="00662D5B"/>
    <w:rsid w:val="0067147E"/>
    <w:rsid w:val="006733C5"/>
    <w:rsid w:val="006831AA"/>
    <w:rsid w:val="00693A1F"/>
    <w:rsid w:val="0069407F"/>
    <w:rsid w:val="00694A84"/>
    <w:rsid w:val="006A19EE"/>
    <w:rsid w:val="006A1D41"/>
    <w:rsid w:val="006A3A6F"/>
    <w:rsid w:val="006A3F97"/>
    <w:rsid w:val="006A4FF1"/>
    <w:rsid w:val="006B1888"/>
    <w:rsid w:val="006B45C2"/>
    <w:rsid w:val="006B5701"/>
    <w:rsid w:val="006B656C"/>
    <w:rsid w:val="006B6666"/>
    <w:rsid w:val="006B777B"/>
    <w:rsid w:val="006C01A6"/>
    <w:rsid w:val="006C1444"/>
    <w:rsid w:val="006C5142"/>
    <w:rsid w:val="006C5780"/>
    <w:rsid w:val="006D03FD"/>
    <w:rsid w:val="006D0B6A"/>
    <w:rsid w:val="006D3EDA"/>
    <w:rsid w:val="006E02AC"/>
    <w:rsid w:val="006E27D6"/>
    <w:rsid w:val="006E2DAE"/>
    <w:rsid w:val="006E515B"/>
    <w:rsid w:val="006E58D6"/>
    <w:rsid w:val="006E6BFF"/>
    <w:rsid w:val="006F42F2"/>
    <w:rsid w:val="00702111"/>
    <w:rsid w:val="0070306E"/>
    <w:rsid w:val="00706A5D"/>
    <w:rsid w:val="00711E13"/>
    <w:rsid w:val="00712426"/>
    <w:rsid w:val="00713533"/>
    <w:rsid w:val="00714FE7"/>
    <w:rsid w:val="00715384"/>
    <w:rsid w:val="00717424"/>
    <w:rsid w:val="00721072"/>
    <w:rsid w:val="00721B66"/>
    <w:rsid w:val="0072289D"/>
    <w:rsid w:val="00726274"/>
    <w:rsid w:val="007263B2"/>
    <w:rsid w:val="00727704"/>
    <w:rsid w:val="00732FE3"/>
    <w:rsid w:val="0073547B"/>
    <w:rsid w:val="00745246"/>
    <w:rsid w:val="00747DD9"/>
    <w:rsid w:val="00750ABC"/>
    <w:rsid w:val="00751F0A"/>
    <w:rsid w:val="00752BA3"/>
    <w:rsid w:val="007535F5"/>
    <w:rsid w:val="00754087"/>
    <w:rsid w:val="00756117"/>
    <w:rsid w:val="00757D81"/>
    <w:rsid w:val="00761122"/>
    <w:rsid w:val="00764857"/>
    <w:rsid w:val="00765E98"/>
    <w:rsid w:val="00774987"/>
    <w:rsid w:val="00776346"/>
    <w:rsid w:val="0077653D"/>
    <w:rsid w:val="0078050C"/>
    <w:rsid w:val="00783A15"/>
    <w:rsid w:val="00792263"/>
    <w:rsid w:val="00792D37"/>
    <w:rsid w:val="00795CD6"/>
    <w:rsid w:val="00795F1D"/>
    <w:rsid w:val="00796820"/>
    <w:rsid w:val="007A15FD"/>
    <w:rsid w:val="007A1DBE"/>
    <w:rsid w:val="007A2695"/>
    <w:rsid w:val="007A2A5A"/>
    <w:rsid w:val="007A4204"/>
    <w:rsid w:val="007B3A14"/>
    <w:rsid w:val="007B4131"/>
    <w:rsid w:val="007B5A7F"/>
    <w:rsid w:val="007B722C"/>
    <w:rsid w:val="007C18FA"/>
    <w:rsid w:val="007C4A4D"/>
    <w:rsid w:val="007C6887"/>
    <w:rsid w:val="007C70EE"/>
    <w:rsid w:val="007D00DF"/>
    <w:rsid w:val="007D492F"/>
    <w:rsid w:val="007D5A62"/>
    <w:rsid w:val="007E0502"/>
    <w:rsid w:val="007E23A1"/>
    <w:rsid w:val="007E34DA"/>
    <w:rsid w:val="007E60E4"/>
    <w:rsid w:val="007E69D4"/>
    <w:rsid w:val="007E6D43"/>
    <w:rsid w:val="007E7156"/>
    <w:rsid w:val="007F051C"/>
    <w:rsid w:val="007F1B23"/>
    <w:rsid w:val="007F2E52"/>
    <w:rsid w:val="007F4EB6"/>
    <w:rsid w:val="008017C0"/>
    <w:rsid w:val="00810E52"/>
    <w:rsid w:val="0081249B"/>
    <w:rsid w:val="00813A79"/>
    <w:rsid w:val="00815081"/>
    <w:rsid w:val="0081704E"/>
    <w:rsid w:val="00824242"/>
    <w:rsid w:val="00825DD8"/>
    <w:rsid w:val="00835759"/>
    <w:rsid w:val="008418C7"/>
    <w:rsid w:val="0084331E"/>
    <w:rsid w:val="00843B03"/>
    <w:rsid w:val="00851815"/>
    <w:rsid w:val="008527DC"/>
    <w:rsid w:val="00853832"/>
    <w:rsid w:val="008557AB"/>
    <w:rsid w:val="00856280"/>
    <w:rsid w:val="00856711"/>
    <w:rsid w:val="00857E33"/>
    <w:rsid w:val="008629A8"/>
    <w:rsid w:val="008639F8"/>
    <w:rsid w:val="00866519"/>
    <w:rsid w:val="0087162A"/>
    <w:rsid w:val="0087345A"/>
    <w:rsid w:val="0087597A"/>
    <w:rsid w:val="0087598F"/>
    <w:rsid w:val="0087720A"/>
    <w:rsid w:val="008816B3"/>
    <w:rsid w:val="00883210"/>
    <w:rsid w:val="00883DB3"/>
    <w:rsid w:val="00893BD8"/>
    <w:rsid w:val="00893D5B"/>
    <w:rsid w:val="00897AF8"/>
    <w:rsid w:val="008A34C8"/>
    <w:rsid w:val="008B00A9"/>
    <w:rsid w:val="008B07E5"/>
    <w:rsid w:val="008B3A91"/>
    <w:rsid w:val="008B6A79"/>
    <w:rsid w:val="008C1A31"/>
    <w:rsid w:val="008C5C8C"/>
    <w:rsid w:val="008C6DD1"/>
    <w:rsid w:val="008D00A7"/>
    <w:rsid w:val="008D4657"/>
    <w:rsid w:val="008D4AE0"/>
    <w:rsid w:val="008D61D9"/>
    <w:rsid w:val="008E0B1C"/>
    <w:rsid w:val="008E0F72"/>
    <w:rsid w:val="008E2FF3"/>
    <w:rsid w:val="008E63ED"/>
    <w:rsid w:val="008E7F26"/>
    <w:rsid w:val="008F000A"/>
    <w:rsid w:val="008F0E96"/>
    <w:rsid w:val="008F1A70"/>
    <w:rsid w:val="008F2D58"/>
    <w:rsid w:val="008F353F"/>
    <w:rsid w:val="008F36EE"/>
    <w:rsid w:val="00902941"/>
    <w:rsid w:val="00904BF6"/>
    <w:rsid w:val="009051C8"/>
    <w:rsid w:val="00906A92"/>
    <w:rsid w:val="00906AD1"/>
    <w:rsid w:val="00907C47"/>
    <w:rsid w:val="00907F48"/>
    <w:rsid w:val="00910B83"/>
    <w:rsid w:val="0091169B"/>
    <w:rsid w:val="009122FD"/>
    <w:rsid w:val="009203AA"/>
    <w:rsid w:val="009304D7"/>
    <w:rsid w:val="00930980"/>
    <w:rsid w:val="00931953"/>
    <w:rsid w:val="00933B3D"/>
    <w:rsid w:val="00936B9D"/>
    <w:rsid w:val="00937548"/>
    <w:rsid w:val="00937767"/>
    <w:rsid w:val="00937ED0"/>
    <w:rsid w:val="00941C88"/>
    <w:rsid w:val="00943D78"/>
    <w:rsid w:val="009440CD"/>
    <w:rsid w:val="00945E36"/>
    <w:rsid w:val="009461D1"/>
    <w:rsid w:val="00954FD7"/>
    <w:rsid w:val="0096653E"/>
    <w:rsid w:val="0096769C"/>
    <w:rsid w:val="00967CD4"/>
    <w:rsid w:val="00970D29"/>
    <w:rsid w:val="009756F4"/>
    <w:rsid w:val="00991244"/>
    <w:rsid w:val="009A11AA"/>
    <w:rsid w:val="009A1210"/>
    <w:rsid w:val="009A19AC"/>
    <w:rsid w:val="009A1CE6"/>
    <w:rsid w:val="009A41E9"/>
    <w:rsid w:val="009A5513"/>
    <w:rsid w:val="009A7C8A"/>
    <w:rsid w:val="009B3C1D"/>
    <w:rsid w:val="009B41B8"/>
    <w:rsid w:val="009B41DA"/>
    <w:rsid w:val="009C1A45"/>
    <w:rsid w:val="009C5040"/>
    <w:rsid w:val="009D0B5C"/>
    <w:rsid w:val="009D1E79"/>
    <w:rsid w:val="009D1FF8"/>
    <w:rsid w:val="009D4EC0"/>
    <w:rsid w:val="009D7BE6"/>
    <w:rsid w:val="009E243A"/>
    <w:rsid w:val="009E385B"/>
    <w:rsid w:val="009E3866"/>
    <w:rsid w:val="009E4C6C"/>
    <w:rsid w:val="009E6525"/>
    <w:rsid w:val="009F0B49"/>
    <w:rsid w:val="009F3CCC"/>
    <w:rsid w:val="009F5662"/>
    <w:rsid w:val="009F73A4"/>
    <w:rsid w:val="00A01C0C"/>
    <w:rsid w:val="00A03B4C"/>
    <w:rsid w:val="00A03E3A"/>
    <w:rsid w:val="00A04BDC"/>
    <w:rsid w:val="00A05A8C"/>
    <w:rsid w:val="00A06A49"/>
    <w:rsid w:val="00A11569"/>
    <w:rsid w:val="00A171E2"/>
    <w:rsid w:val="00A208A8"/>
    <w:rsid w:val="00A22260"/>
    <w:rsid w:val="00A2234A"/>
    <w:rsid w:val="00A22A77"/>
    <w:rsid w:val="00A23703"/>
    <w:rsid w:val="00A23A6C"/>
    <w:rsid w:val="00A2404A"/>
    <w:rsid w:val="00A27AE5"/>
    <w:rsid w:val="00A30FEE"/>
    <w:rsid w:val="00A32056"/>
    <w:rsid w:val="00A3246A"/>
    <w:rsid w:val="00A33C26"/>
    <w:rsid w:val="00A410A2"/>
    <w:rsid w:val="00A415EF"/>
    <w:rsid w:val="00A4160C"/>
    <w:rsid w:val="00A4195A"/>
    <w:rsid w:val="00A44625"/>
    <w:rsid w:val="00A46082"/>
    <w:rsid w:val="00A465F3"/>
    <w:rsid w:val="00A47B76"/>
    <w:rsid w:val="00A52EA0"/>
    <w:rsid w:val="00A545BD"/>
    <w:rsid w:val="00A55055"/>
    <w:rsid w:val="00A5617C"/>
    <w:rsid w:val="00A658D4"/>
    <w:rsid w:val="00A70780"/>
    <w:rsid w:val="00A7126B"/>
    <w:rsid w:val="00A7168E"/>
    <w:rsid w:val="00A74ABD"/>
    <w:rsid w:val="00A750CF"/>
    <w:rsid w:val="00A81516"/>
    <w:rsid w:val="00A81591"/>
    <w:rsid w:val="00A81AFB"/>
    <w:rsid w:val="00A8479E"/>
    <w:rsid w:val="00A9038B"/>
    <w:rsid w:val="00A91297"/>
    <w:rsid w:val="00A96B2A"/>
    <w:rsid w:val="00AA1D2C"/>
    <w:rsid w:val="00AA5171"/>
    <w:rsid w:val="00AA647A"/>
    <w:rsid w:val="00AA7DFA"/>
    <w:rsid w:val="00AB1355"/>
    <w:rsid w:val="00AB20F6"/>
    <w:rsid w:val="00AB5F3F"/>
    <w:rsid w:val="00AB71A7"/>
    <w:rsid w:val="00AB760D"/>
    <w:rsid w:val="00AC196D"/>
    <w:rsid w:val="00AC602C"/>
    <w:rsid w:val="00AC6778"/>
    <w:rsid w:val="00AC6EC9"/>
    <w:rsid w:val="00AD24BB"/>
    <w:rsid w:val="00AD51CB"/>
    <w:rsid w:val="00AD7AF1"/>
    <w:rsid w:val="00AE079A"/>
    <w:rsid w:val="00AE38A3"/>
    <w:rsid w:val="00AE3A91"/>
    <w:rsid w:val="00AE4B88"/>
    <w:rsid w:val="00AE79F3"/>
    <w:rsid w:val="00AF2172"/>
    <w:rsid w:val="00AF4843"/>
    <w:rsid w:val="00AF7AD4"/>
    <w:rsid w:val="00AF7CAB"/>
    <w:rsid w:val="00B00144"/>
    <w:rsid w:val="00B00190"/>
    <w:rsid w:val="00B02385"/>
    <w:rsid w:val="00B04EDD"/>
    <w:rsid w:val="00B05506"/>
    <w:rsid w:val="00B062AC"/>
    <w:rsid w:val="00B10929"/>
    <w:rsid w:val="00B17CB2"/>
    <w:rsid w:val="00B17CD9"/>
    <w:rsid w:val="00B2130E"/>
    <w:rsid w:val="00B24135"/>
    <w:rsid w:val="00B352FD"/>
    <w:rsid w:val="00B4577B"/>
    <w:rsid w:val="00B46DDC"/>
    <w:rsid w:val="00B521B8"/>
    <w:rsid w:val="00B53106"/>
    <w:rsid w:val="00B53CE2"/>
    <w:rsid w:val="00B57072"/>
    <w:rsid w:val="00B57EB1"/>
    <w:rsid w:val="00B60BF1"/>
    <w:rsid w:val="00B61F5A"/>
    <w:rsid w:val="00B63DC7"/>
    <w:rsid w:val="00B65152"/>
    <w:rsid w:val="00B67F39"/>
    <w:rsid w:val="00B7121A"/>
    <w:rsid w:val="00B741B2"/>
    <w:rsid w:val="00B75164"/>
    <w:rsid w:val="00B76EB5"/>
    <w:rsid w:val="00B80091"/>
    <w:rsid w:val="00B84F38"/>
    <w:rsid w:val="00B905F5"/>
    <w:rsid w:val="00B9521C"/>
    <w:rsid w:val="00B95D2F"/>
    <w:rsid w:val="00B96AC0"/>
    <w:rsid w:val="00B974BC"/>
    <w:rsid w:val="00BA11A1"/>
    <w:rsid w:val="00BA1B30"/>
    <w:rsid w:val="00BA1B59"/>
    <w:rsid w:val="00BA4BAA"/>
    <w:rsid w:val="00BA63FC"/>
    <w:rsid w:val="00BA6DDB"/>
    <w:rsid w:val="00BB0706"/>
    <w:rsid w:val="00BB18CA"/>
    <w:rsid w:val="00BB6F2C"/>
    <w:rsid w:val="00BC1BEA"/>
    <w:rsid w:val="00BC428B"/>
    <w:rsid w:val="00BC450C"/>
    <w:rsid w:val="00BC5E6C"/>
    <w:rsid w:val="00BC74C8"/>
    <w:rsid w:val="00BC76E0"/>
    <w:rsid w:val="00BD26E6"/>
    <w:rsid w:val="00BD39D0"/>
    <w:rsid w:val="00BD4CED"/>
    <w:rsid w:val="00BE03AD"/>
    <w:rsid w:val="00BE12E5"/>
    <w:rsid w:val="00BE2AF4"/>
    <w:rsid w:val="00BE403C"/>
    <w:rsid w:val="00BE4892"/>
    <w:rsid w:val="00BE5320"/>
    <w:rsid w:val="00BE6D96"/>
    <w:rsid w:val="00BF5640"/>
    <w:rsid w:val="00BF5B99"/>
    <w:rsid w:val="00BF6031"/>
    <w:rsid w:val="00BF6EC2"/>
    <w:rsid w:val="00BF79B5"/>
    <w:rsid w:val="00C00A38"/>
    <w:rsid w:val="00C01450"/>
    <w:rsid w:val="00C01E30"/>
    <w:rsid w:val="00C05489"/>
    <w:rsid w:val="00C06C88"/>
    <w:rsid w:val="00C06DD9"/>
    <w:rsid w:val="00C10785"/>
    <w:rsid w:val="00C137D9"/>
    <w:rsid w:val="00C16DB0"/>
    <w:rsid w:val="00C20517"/>
    <w:rsid w:val="00C23253"/>
    <w:rsid w:val="00C247EA"/>
    <w:rsid w:val="00C25A9C"/>
    <w:rsid w:val="00C32956"/>
    <w:rsid w:val="00C33CDE"/>
    <w:rsid w:val="00C354A1"/>
    <w:rsid w:val="00C35F6F"/>
    <w:rsid w:val="00C36C8A"/>
    <w:rsid w:val="00C43857"/>
    <w:rsid w:val="00C508F0"/>
    <w:rsid w:val="00C515BC"/>
    <w:rsid w:val="00C5643D"/>
    <w:rsid w:val="00C56B9D"/>
    <w:rsid w:val="00C60022"/>
    <w:rsid w:val="00C73DBF"/>
    <w:rsid w:val="00C743BD"/>
    <w:rsid w:val="00C75356"/>
    <w:rsid w:val="00C80508"/>
    <w:rsid w:val="00C81E17"/>
    <w:rsid w:val="00C832E9"/>
    <w:rsid w:val="00C83FFC"/>
    <w:rsid w:val="00C8594D"/>
    <w:rsid w:val="00C96230"/>
    <w:rsid w:val="00C96BF9"/>
    <w:rsid w:val="00C9763C"/>
    <w:rsid w:val="00CA064D"/>
    <w:rsid w:val="00CA11F5"/>
    <w:rsid w:val="00CA1905"/>
    <w:rsid w:val="00CA26C3"/>
    <w:rsid w:val="00CA4500"/>
    <w:rsid w:val="00CA4AF9"/>
    <w:rsid w:val="00CA6DD2"/>
    <w:rsid w:val="00CA7749"/>
    <w:rsid w:val="00CB1723"/>
    <w:rsid w:val="00CC39DB"/>
    <w:rsid w:val="00CC43DC"/>
    <w:rsid w:val="00CC7C9A"/>
    <w:rsid w:val="00CD1B24"/>
    <w:rsid w:val="00CD1DE8"/>
    <w:rsid w:val="00CD314E"/>
    <w:rsid w:val="00CD31CE"/>
    <w:rsid w:val="00CD4BFA"/>
    <w:rsid w:val="00CD712F"/>
    <w:rsid w:val="00CD73D7"/>
    <w:rsid w:val="00CE1E92"/>
    <w:rsid w:val="00CE2925"/>
    <w:rsid w:val="00CE58A0"/>
    <w:rsid w:val="00CE6A84"/>
    <w:rsid w:val="00CE70E2"/>
    <w:rsid w:val="00CF06E5"/>
    <w:rsid w:val="00CF188E"/>
    <w:rsid w:val="00CF3A55"/>
    <w:rsid w:val="00CF4050"/>
    <w:rsid w:val="00CF55E4"/>
    <w:rsid w:val="00CF6809"/>
    <w:rsid w:val="00D01159"/>
    <w:rsid w:val="00D02107"/>
    <w:rsid w:val="00D040E5"/>
    <w:rsid w:val="00D04231"/>
    <w:rsid w:val="00D06082"/>
    <w:rsid w:val="00D10021"/>
    <w:rsid w:val="00D101FE"/>
    <w:rsid w:val="00D13BE5"/>
    <w:rsid w:val="00D150C2"/>
    <w:rsid w:val="00D163DD"/>
    <w:rsid w:val="00D16FAF"/>
    <w:rsid w:val="00D17126"/>
    <w:rsid w:val="00D17306"/>
    <w:rsid w:val="00D20BBD"/>
    <w:rsid w:val="00D25DFD"/>
    <w:rsid w:val="00D26A4F"/>
    <w:rsid w:val="00D30B5A"/>
    <w:rsid w:val="00D31EAC"/>
    <w:rsid w:val="00D33A05"/>
    <w:rsid w:val="00D35047"/>
    <w:rsid w:val="00D3628F"/>
    <w:rsid w:val="00D37855"/>
    <w:rsid w:val="00D37D9B"/>
    <w:rsid w:val="00D40CE5"/>
    <w:rsid w:val="00D41BC8"/>
    <w:rsid w:val="00D44DE2"/>
    <w:rsid w:val="00D53187"/>
    <w:rsid w:val="00D6102D"/>
    <w:rsid w:val="00D6168E"/>
    <w:rsid w:val="00D62FE5"/>
    <w:rsid w:val="00D66A32"/>
    <w:rsid w:val="00D77C8B"/>
    <w:rsid w:val="00D86F24"/>
    <w:rsid w:val="00D87334"/>
    <w:rsid w:val="00D943C0"/>
    <w:rsid w:val="00D97FA9"/>
    <w:rsid w:val="00DA57F1"/>
    <w:rsid w:val="00DA713B"/>
    <w:rsid w:val="00DA7CF8"/>
    <w:rsid w:val="00DB16F1"/>
    <w:rsid w:val="00DB4317"/>
    <w:rsid w:val="00DC05FC"/>
    <w:rsid w:val="00DD32B4"/>
    <w:rsid w:val="00DD3779"/>
    <w:rsid w:val="00DD4268"/>
    <w:rsid w:val="00DD57E3"/>
    <w:rsid w:val="00DD7597"/>
    <w:rsid w:val="00DE02EC"/>
    <w:rsid w:val="00DE3BDF"/>
    <w:rsid w:val="00DE5708"/>
    <w:rsid w:val="00DE5DA4"/>
    <w:rsid w:val="00DF0403"/>
    <w:rsid w:val="00DF145A"/>
    <w:rsid w:val="00DF1818"/>
    <w:rsid w:val="00DF38F9"/>
    <w:rsid w:val="00DF3B94"/>
    <w:rsid w:val="00DF6FF8"/>
    <w:rsid w:val="00DF7135"/>
    <w:rsid w:val="00E04C20"/>
    <w:rsid w:val="00E059B3"/>
    <w:rsid w:val="00E15FF1"/>
    <w:rsid w:val="00E17D76"/>
    <w:rsid w:val="00E2122D"/>
    <w:rsid w:val="00E226FC"/>
    <w:rsid w:val="00E23C2D"/>
    <w:rsid w:val="00E252A8"/>
    <w:rsid w:val="00E2702F"/>
    <w:rsid w:val="00E279A7"/>
    <w:rsid w:val="00E314D5"/>
    <w:rsid w:val="00E31CD7"/>
    <w:rsid w:val="00E31F8C"/>
    <w:rsid w:val="00E32E12"/>
    <w:rsid w:val="00E35D17"/>
    <w:rsid w:val="00E3689D"/>
    <w:rsid w:val="00E37442"/>
    <w:rsid w:val="00E40C2F"/>
    <w:rsid w:val="00E43136"/>
    <w:rsid w:val="00E44BDB"/>
    <w:rsid w:val="00E4637A"/>
    <w:rsid w:val="00E47811"/>
    <w:rsid w:val="00E506B6"/>
    <w:rsid w:val="00E5250C"/>
    <w:rsid w:val="00E56629"/>
    <w:rsid w:val="00E646A7"/>
    <w:rsid w:val="00E67024"/>
    <w:rsid w:val="00E67B18"/>
    <w:rsid w:val="00E71D5F"/>
    <w:rsid w:val="00E75AEC"/>
    <w:rsid w:val="00E76383"/>
    <w:rsid w:val="00E87A99"/>
    <w:rsid w:val="00E9219E"/>
    <w:rsid w:val="00E92B32"/>
    <w:rsid w:val="00E960FC"/>
    <w:rsid w:val="00E97905"/>
    <w:rsid w:val="00EA11FC"/>
    <w:rsid w:val="00EA23D5"/>
    <w:rsid w:val="00EA36A8"/>
    <w:rsid w:val="00EA6444"/>
    <w:rsid w:val="00EA76D7"/>
    <w:rsid w:val="00EB023F"/>
    <w:rsid w:val="00EB2282"/>
    <w:rsid w:val="00EB240F"/>
    <w:rsid w:val="00EB6F61"/>
    <w:rsid w:val="00EC07CC"/>
    <w:rsid w:val="00EC15F5"/>
    <w:rsid w:val="00EC168C"/>
    <w:rsid w:val="00EC1B1E"/>
    <w:rsid w:val="00EC4ECF"/>
    <w:rsid w:val="00EC51D6"/>
    <w:rsid w:val="00EC71F6"/>
    <w:rsid w:val="00ED3843"/>
    <w:rsid w:val="00ED65F3"/>
    <w:rsid w:val="00ED7B8E"/>
    <w:rsid w:val="00EE0D17"/>
    <w:rsid w:val="00EE0E05"/>
    <w:rsid w:val="00EE66BC"/>
    <w:rsid w:val="00EE735E"/>
    <w:rsid w:val="00EE7711"/>
    <w:rsid w:val="00EF00D5"/>
    <w:rsid w:val="00EF0198"/>
    <w:rsid w:val="00EF0E49"/>
    <w:rsid w:val="00EF1ECC"/>
    <w:rsid w:val="00F020E5"/>
    <w:rsid w:val="00F06095"/>
    <w:rsid w:val="00F07BAE"/>
    <w:rsid w:val="00F14AE1"/>
    <w:rsid w:val="00F156A7"/>
    <w:rsid w:val="00F220DB"/>
    <w:rsid w:val="00F2253E"/>
    <w:rsid w:val="00F22554"/>
    <w:rsid w:val="00F26561"/>
    <w:rsid w:val="00F3148E"/>
    <w:rsid w:val="00F3481B"/>
    <w:rsid w:val="00F40C47"/>
    <w:rsid w:val="00F4107A"/>
    <w:rsid w:val="00F4638E"/>
    <w:rsid w:val="00F472CB"/>
    <w:rsid w:val="00F500D9"/>
    <w:rsid w:val="00F50307"/>
    <w:rsid w:val="00F554EB"/>
    <w:rsid w:val="00F57E45"/>
    <w:rsid w:val="00F606FB"/>
    <w:rsid w:val="00F61B2A"/>
    <w:rsid w:val="00F66E46"/>
    <w:rsid w:val="00F70D36"/>
    <w:rsid w:val="00F71EE0"/>
    <w:rsid w:val="00F755E3"/>
    <w:rsid w:val="00F761CF"/>
    <w:rsid w:val="00F761F2"/>
    <w:rsid w:val="00F768DA"/>
    <w:rsid w:val="00F91FAB"/>
    <w:rsid w:val="00F92ED0"/>
    <w:rsid w:val="00F948CE"/>
    <w:rsid w:val="00F9645F"/>
    <w:rsid w:val="00FA3149"/>
    <w:rsid w:val="00FA4924"/>
    <w:rsid w:val="00FB1620"/>
    <w:rsid w:val="00FB5AEE"/>
    <w:rsid w:val="00FC1AB0"/>
    <w:rsid w:val="00FC26C6"/>
    <w:rsid w:val="00FC489D"/>
    <w:rsid w:val="00FC7072"/>
    <w:rsid w:val="00FD0B45"/>
    <w:rsid w:val="00FD1EF3"/>
    <w:rsid w:val="00FD4005"/>
    <w:rsid w:val="00FD4253"/>
    <w:rsid w:val="00FD5688"/>
    <w:rsid w:val="00FE084A"/>
    <w:rsid w:val="00FE1080"/>
    <w:rsid w:val="00FE1DBA"/>
    <w:rsid w:val="00FE3525"/>
    <w:rsid w:val="00FE6179"/>
    <w:rsid w:val="00FF05A3"/>
    <w:rsid w:val="00FF22FF"/>
    <w:rsid w:val="00FF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C897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0DD"/>
    <w:pPr>
      <w:overflowPunct w:val="0"/>
      <w:autoSpaceDE w:val="0"/>
      <w:autoSpaceDN w:val="0"/>
      <w:adjustRightInd w:val="0"/>
      <w:textAlignment w:val="baseline"/>
    </w:pPr>
    <w:rPr>
      <w:sz w:val="24"/>
      <w:lang w:val="en-US" w:eastAsia="en-US"/>
    </w:rPr>
  </w:style>
  <w:style w:type="paragraph" w:styleId="1">
    <w:name w:val="heading 1"/>
    <w:basedOn w:val="a"/>
    <w:next w:val="a"/>
    <w:qFormat/>
    <w:rsid w:val="006440DD"/>
    <w:pPr>
      <w:keepNext/>
      <w:outlineLvl w:val="0"/>
    </w:pPr>
    <w:rPr>
      <w:b/>
      <w:sz w:val="20"/>
    </w:rPr>
  </w:style>
  <w:style w:type="paragraph" w:styleId="3">
    <w:name w:val="heading 3"/>
    <w:basedOn w:val="a"/>
    <w:next w:val="a"/>
    <w:qFormat/>
    <w:rsid w:val="006440DD"/>
    <w:pPr>
      <w:keepNext/>
      <w:spacing w:before="240" w:after="60"/>
      <w:outlineLvl w:val="2"/>
    </w:pPr>
    <w:rPr>
      <w:b/>
    </w:rPr>
  </w:style>
  <w:style w:type="paragraph" w:styleId="4">
    <w:name w:val="heading 4"/>
    <w:basedOn w:val="a"/>
    <w:next w:val="a"/>
    <w:qFormat/>
    <w:rsid w:val="006440DD"/>
    <w:pPr>
      <w:keepNext/>
      <w:widowControl w:val="0"/>
      <w:ind w:left="1440" w:right="-720"/>
      <w:jc w:val="both"/>
      <w:outlineLvl w:val="3"/>
    </w:pPr>
    <w:rPr>
      <w:i/>
      <w:sz w:val="19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6440DD"/>
    <w:pPr>
      <w:tabs>
        <w:tab w:val="left" w:pos="7560"/>
      </w:tabs>
      <w:ind w:left="1440" w:right="-720"/>
    </w:pPr>
    <w:rPr>
      <w:color w:val="000000"/>
      <w:sz w:val="20"/>
      <w:lang w:val="en-GB"/>
    </w:rPr>
  </w:style>
  <w:style w:type="paragraph" w:customStyle="1" w:styleId="Name">
    <w:name w:val="Name"/>
    <w:basedOn w:val="a"/>
    <w:rsid w:val="006440DD"/>
    <w:pPr>
      <w:jc w:val="center"/>
    </w:pPr>
    <w:rPr>
      <w:b/>
      <w:caps/>
    </w:rPr>
  </w:style>
  <w:style w:type="paragraph" w:customStyle="1" w:styleId="Address">
    <w:name w:val="Address"/>
    <w:basedOn w:val="a"/>
    <w:rsid w:val="006440DD"/>
    <w:pPr>
      <w:jc w:val="center"/>
    </w:pPr>
  </w:style>
  <w:style w:type="paragraph" w:customStyle="1" w:styleId="PhoneNumber">
    <w:name w:val="Phone Number"/>
    <w:basedOn w:val="a"/>
    <w:rsid w:val="006440DD"/>
    <w:pPr>
      <w:spacing w:after="240"/>
      <w:jc w:val="center"/>
    </w:pPr>
  </w:style>
  <w:style w:type="paragraph" w:customStyle="1" w:styleId="SectionHeading">
    <w:name w:val="Section Heading"/>
    <w:basedOn w:val="a"/>
    <w:rsid w:val="006440DD"/>
    <w:pPr>
      <w:spacing w:before="240"/>
    </w:pPr>
    <w:rPr>
      <w:b/>
      <w:caps/>
    </w:rPr>
  </w:style>
  <w:style w:type="paragraph" w:styleId="a4">
    <w:name w:val="Date"/>
    <w:basedOn w:val="a"/>
    <w:link w:val="Char"/>
    <w:semiHidden/>
    <w:rsid w:val="006440DD"/>
    <w:pPr>
      <w:tabs>
        <w:tab w:val="left" w:pos="2160"/>
        <w:tab w:val="right" w:pos="10080"/>
      </w:tabs>
      <w:spacing w:before="120"/>
    </w:pPr>
  </w:style>
  <w:style w:type="character" w:customStyle="1" w:styleId="School">
    <w:name w:val="School"/>
    <w:rsid w:val="006440DD"/>
    <w:rPr>
      <w:b/>
      <w:caps/>
    </w:rPr>
  </w:style>
  <w:style w:type="paragraph" w:customStyle="1" w:styleId="Position">
    <w:name w:val="Position"/>
    <w:basedOn w:val="a"/>
    <w:rsid w:val="006440DD"/>
    <w:pPr>
      <w:ind w:left="2160"/>
    </w:pPr>
    <w:rPr>
      <w:i/>
    </w:rPr>
  </w:style>
  <w:style w:type="paragraph" w:customStyle="1" w:styleId="Details">
    <w:name w:val="Details"/>
    <w:basedOn w:val="Position"/>
    <w:rsid w:val="006440DD"/>
    <w:pPr>
      <w:ind w:left="2520" w:hanging="360"/>
    </w:pPr>
    <w:rPr>
      <w:i w:val="0"/>
    </w:rPr>
  </w:style>
  <w:style w:type="paragraph" w:customStyle="1" w:styleId="Body">
    <w:name w:val="Body"/>
    <w:basedOn w:val="a4"/>
    <w:rsid w:val="006440DD"/>
    <w:pPr>
      <w:spacing w:before="0"/>
      <w:ind w:left="2160"/>
    </w:pPr>
  </w:style>
  <w:style w:type="character" w:customStyle="1" w:styleId="Other">
    <w:name w:val="Other"/>
    <w:basedOn w:val="a0"/>
    <w:rsid w:val="006440DD"/>
  </w:style>
  <w:style w:type="paragraph" w:customStyle="1" w:styleId="Revised">
    <w:name w:val="Revised"/>
    <w:basedOn w:val="a"/>
    <w:rsid w:val="006440DD"/>
    <w:pPr>
      <w:jc w:val="right"/>
    </w:pPr>
    <w:rPr>
      <w:i/>
    </w:rPr>
  </w:style>
  <w:style w:type="paragraph" w:styleId="2">
    <w:name w:val="Body Text 2"/>
    <w:basedOn w:val="a"/>
    <w:semiHidden/>
    <w:rsid w:val="006440DD"/>
    <w:pPr>
      <w:tabs>
        <w:tab w:val="right" w:pos="10080"/>
      </w:tabs>
      <w:ind w:left="2160"/>
    </w:pPr>
    <w:rPr>
      <w:sz w:val="18"/>
    </w:rPr>
  </w:style>
  <w:style w:type="paragraph" w:customStyle="1" w:styleId="Dates">
    <w:name w:val="Dates"/>
    <w:basedOn w:val="a"/>
    <w:rsid w:val="006440DD"/>
    <w:pPr>
      <w:widowControl w:val="0"/>
      <w:tabs>
        <w:tab w:val="left" w:pos="1260"/>
      </w:tabs>
      <w:overflowPunct/>
      <w:autoSpaceDE/>
      <w:autoSpaceDN/>
      <w:adjustRightInd/>
      <w:textAlignment w:val="auto"/>
    </w:pPr>
    <w:rPr>
      <w:sz w:val="20"/>
    </w:rPr>
  </w:style>
  <w:style w:type="paragraph" w:styleId="a5">
    <w:name w:val="header"/>
    <w:basedOn w:val="a"/>
    <w:semiHidden/>
    <w:rsid w:val="006440DD"/>
    <w:pPr>
      <w:tabs>
        <w:tab w:val="center" w:pos="4320"/>
        <w:tab w:val="right" w:pos="8640"/>
      </w:tabs>
    </w:pPr>
  </w:style>
  <w:style w:type="paragraph" w:styleId="a6">
    <w:name w:val="footer"/>
    <w:basedOn w:val="a"/>
    <w:link w:val="Char0"/>
    <w:uiPriority w:val="99"/>
    <w:rsid w:val="006440DD"/>
    <w:pPr>
      <w:tabs>
        <w:tab w:val="center" w:pos="4320"/>
        <w:tab w:val="right" w:pos="8640"/>
      </w:tabs>
    </w:pPr>
  </w:style>
  <w:style w:type="paragraph" w:styleId="a7">
    <w:name w:val="Balloon Text"/>
    <w:basedOn w:val="a"/>
    <w:semiHidden/>
    <w:rsid w:val="006440DD"/>
    <w:rPr>
      <w:rFonts w:ascii="Tahoma" w:hAnsi="Tahoma" w:cs="Tahoma"/>
      <w:sz w:val="16"/>
      <w:szCs w:val="16"/>
    </w:rPr>
  </w:style>
  <w:style w:type="paragraph" w:styleId="a8">
    <w:name w:val="Body Text"/>
    <w:basedOn w:val="a"/>
    <w:semiHidden/>
    <w:rsid w:val="006440DD"/>
    <w:pPr>
      <w:spacing w:after="120"/>
    </w:pPr>
  </w:style>
  <w:style w:type="paragraph" w:customStyle="1" w:styleId="Bullets">
    <w:name w:val="Bullets"/>
    <w:basedOn w:val="a"/>
    <w:rsid w:val="006440DD"/>
    <w:pPr>
      <w:widowControl w:val="0"/>
      <w:tabs>
        <w:tab w:val="left" w:pos="1520"/>
      </w:tabs>
      <w:overflowPunct/>
      <w:autoSpaceDE/>
      <w:autoSpaceDN/>
      <w:adjustRightInd/>
      <w:ind w:left="1520" w:hanging="260"/>
      <w:textAlignment w:val="auto"/>
    </w:pPr>
    <w:rPr>
      <w:sz w:val="20"/>
    </w:rPr>
  </w:style>
  <w:style w:type="character" w:customStyle="1" w:styleId="CharChar">
    <w:name w:val="Char Char"/>
    <w:semiHidden/>
    <w:rsid w:val="006440DD"/>
    <w:rPr>
      <w:sz w:val="24"/>
    </w:rPr>
  </w:style>
  <w:style w:type="character" w:styleId="a9">
    <w:name w:val="annotation reference"/>
    <w:uiPriority w:val="99"/>
    <w:semiHidden/>
    <w:unhideWhenUsed/>
    <w:rsid w:val="00FF405C"/>
    <w:rPr>
      <w:sz w:val="16"/>
      <w:szCs w:val="16"/>
    </w:rPr>
  </w:style>
  <w:style w:type="paragraph" w:styleId="aa">
    <w:name w:val="annotation text"/>
    <w:basedOn w:val="a"/>
    <w:link w:val="Char1"/>
    <w:uiPriority w:val="99"/>
    <w:semiHidden/>
    <w:unhideWhenUsed/>
    <w:rsid w:val="00FF405C"/>
    <w:rPr>
      <w:sz w:val="20"/>
    </w:rPr>
  </w:style>
  <w:style w:type="character" w:customStyle="1" w:styleId="Char1">
    <w:name w:val="نص تعليق Char"/>
    <w:basedOn w:val="a0"/>
    <w:link w:val="aa"/>
    <w:uiPriority w:val="99"/>
    <w:semiHidden/>
    <w:rsid w:val="00FF405C"/>
  </w:style>
  <w:style w:type="paragraph" w:styleId="ab">
    <w:name w:val="annotation subject"/>
    <w:basedOn w:val="aa"/>
    <w:next w:val="aa"/>
    <w:link w:val="Char2"/>
    <w:uiPriority w:val="99"/>
    <w:semiHidden/>
    <w:unhideWhenUsed/>
    <w:rsid w:val="00FF405C"/>
    <w:rPr>
      <w:b/>
      <w:bCs/>
    </w:rPr>
  </w:style>
  <w:style w:type="character" w:customStyle="1" w:styleId="Char2">
    <w:name w:val="موضوع تعليق Char"/>
    <w:link w:val="ab"/>
    <w:uiPriority w:val="99"/>
    <w:semiHidden/>
    <w:rsid w:val="00FF405C"/>
    <w:rPr>
      <w:b/>
      <w:bCs/>
    </w:rPr>
  </w:style>
  <w:style w:type="paragraph" w:styleId="ac">
    <w:name w:val="List Paragraph"/>
    <w:basedOn w:val="a"/>
    <w:uiPriority w:val="34"/>
    <w:qFormat/>
    <w:rsid w:val="00AD51CB"/>
    <w:pPr>
      <w:widowControl w:val="0"/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character" w:customStyle="1" w:styleId="Char">
    <w:name w:val="تاريخ Char"/>
    <w:link w:val="a4"/>
    <w:semiHidden/>
    <w:rsid w:val="008E0B1C"/>
    <w:rPr>
      <w:sz w:val="24"/>
    </w:rPr>
  </w:style>
  <w:style w:type="character" w:styleId="Hyperlink">
    <w:name w:val="Hyperlink"/>
    <w:uiPriority w:val="99"/>
    <w:unhideWhenUsed/>
    <w:rsid w:val="00D163DD"/>
    <w:rPr>
      <w:color w:val="0000FF"/>
      <w:u w:val="single"/>
    </w:rPr>
  </w:style>
  <w:style w:type="paragraph" w:styleId="ad">
    <w:name w:val="Revision"/>
    <w:hidden/>
    <w:uiPriority w:val="99"/>
    <w:semiHidden/>
    <w:rsid w:val="00084515"/>
    <w:rPr>
      <w:sz w:val="24"/>
      <w:lang w:val="en-US" w:eastAsia="en-US"/>
    </w:rPr>
  </w:style>
  <w:style w:type="character" w:customStyle="1" w:styleId="Char0">
    <w:name w:val="تذييل الصفحة Char"/>
    <w:basedOn w:val="a0"/>
    <w:link w:val="a6"/>
    <w:uiPriority w:val="99"/>
    <w:rsid w:val="00153DEB"/>
    <w:rPr>
      <w:sz w:val="24"/>
      <w:lang w:val="en-US" w:eastAsia="en-US"/>
    </w:rPr>
  </w:style>
  <w:style w:type="paragraph" w:styleId="ae">
    <w:name w:val="No Spacing"/>
    <w:uiPriority w:val="1"/>
    <w:qFormat/>
    <w:rsid w:val="00A06A49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10">
    <w:name w:val="إشارة لم يتم حلها1"/>
    <w:basedOn w:val="a0"/>
    <w:uiPriority w:val="99"/>
    <w:semiHidden/>
    <w:unhideWhenUsed/>
    <w:rsid w:val="00F61B2A"/>
    <w:rPr>
      <w:color w:val="605E5C"/>
      <w:shd w:val="clear" w:color="auto" w:fill="E1DFDD"/>
    </w:rPr>
  </w:style>
  <w:style w:type="paragraph" w:styleId="HTML">
    <w:name w:val="HTML Preformatted"/>
    <w:basedOn w:val="a"/>
    <w:link w:val="HTMLChar"/>
    <w:uiPriority w:val="99"/>
    <w:semiHidden/>
    <w:unhideWhenUsed/>
    <w:rsid w:val="00F500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HTMLChar">
    <w:name w:val="بتنسيق HTML مسبق Char"/>
    <w:basedOn w:val="a0"/>
    <w:link w:val="HTML"/>
    <w:uiPriority w:val="99"/>
    <w:semiHidden/>
    <w:rsid w:val="00F500D9"/>
    <w:rPr>
      <w:rFonts w:ascii="Courier New" w:hAnsi="Courier New" w:cs="Courier New"/>
      <w:lang w:val="en-US" w:eastAsia="en-US"/>
    </w:rPr>
  </w:style>
  <w:style w:type="character" w:customStyle="1" w:styleId="y2iqfc">
    <w:name w:val="y2iqfc"/>
    <w:basedOn w:val="a0"/>
    <w:rsid w:val="00F50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6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A15F28-6A7E-4B38-9FB9-16BB68FD6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2023-10-01T11:58:00Z</dcterms:created>
  <dcterms:modified xsi:type="dcterms:W3CDTF">2024-04-07T07:12:00Z</dcterms:modified>
</cp:coreProperties>
</file>